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9B" w:rsidRPr="008B5AEC" w:rsidRDefault="00BB289B" w:rsidP="00BB289B">
      <w:pPr>
        <w:jc w:val="center"/>
        <w:rPr>
          <w:b/>
          <w:sz w:val="22"/>
        </w:rPr>
      </w:pPr>
      <w:r w:rsidRPr="008B5AEC">
        <w:rPr>
          <w:b/>
          <w:sz w:val="22"/>
        </w:rPr>
        <w:t xml:space="preserve">МУНИЦИПАЛЬНОЕ </w:t>
      </w:r>
      <w:proofErr w:type="gramStart"/>
      <w:r w:rsidRPr="008B5AEC">
        <w:rPr>
          <w:b/>
          <w:sz w:val="22"/>
        </w:rPr>
        <w:t>БЮДЖЕТНОЕ  ДОШКОЛЬНОЕ</w:t>
      </w:r>
      <w:proofErr w:type="gramEnd"/>
      <w:r w:rsidRPr="008B5AEC">
        <w:rPr>
          <w:b/>
          <w:sz w:val="22"/>
        </w:rPr>
        <w:t xml:space="preserve"> ОБРАЗОВАТЕЛЬНОЕ УЧРЕЖДЕНИЕ</w:t>
      </w:r>
    </w:p>
    <w:p w:rsidR="00BB289B" w:rsidRPr="008B5AEC" w:rsidRDefault="00BB289B" w:rsidP="00BB289B">
      <w:pPr>
        <w:jc w:val="center"/>
        <w:rPr>
          <w:b/>
          <w:sz w:val="22"/>
        </w:rPr>
      </w:pPr>
      <w:r w:rsidRPr="008B5AEC">
        <w:rPr>
          <w:b/>
          <w:sz w:val="22"/>
        </w:rPr>
        <w:t>ДЕТСКИЙ САД КОМБИНИРОВАННОГО ВИДА № 29 «МАЛЫШКА»</w:t>
      </w:r>
    </w:p>
    <w:p w:rsidR="00BB289B" w:rsidRPr="008B5AEC" w:rsidRDefault="00BB289B" w:rsidP="00BB289B">
      <w:pPr>
        <w:jc w:val="center"/>
        <w:rPr>
          <w:szCs w:val="28"/>
        </w:rPr>
      </w:pPr>
      <w:r w:rsidRPr="008B5AEC">
        <w:rPr>
          <w:szCs w:val="28"/>
        </w:rPr>
        <w:t xml:space="preserve">357 600 Ставропольский край </w:t>
      </w:r>
    </w:p>
    <w:p w:rsidR="00BB289B" w:rsidRPr="008B5AEC" w:rsidRDefault="00BB289B" w:rsidP="00BB289B">
      <w:pPr>
        <w:jc w:val="center"/>
        <w:rPr>
          <w:szCs w:val="28"/>
        </w:rPr>
      </w:pPr>
      <w:proofErr w:type="spellStart"/>
      <w:proofErr w:type="gramStart"/>
      <w:r w:rsidRPr="008B5AEC">
        <w:rPr>
          <w:szCs w:val="28"/>
        </w:rPr>
        <w:t>г.Ессентуки</w:t>
      </w:r>
      <w:proofErr w:type="spellEnd"/>
      <w:r w:rsidRPr="008B5AEC">
        <w:rPr>
          <w:szCs w:val="28"/>
        </w:rPr>
        <w:t xml:space="preserve">  </w:t>
      </w:r>
      <w:proofErr w:type="spellStart"/>
      <w:r w:rsidRPr="008B5AEC">
        <w:rPr>
          <w:szCs w:val="28"/>
        </w:rPr>
        <w:t>Ул.Кисловодская</w:t>
      </w:r>
      <w:proofErr w:type="spellEnd"/>
      <w:proofErr w:type="gramEnd"/>
      <w:r w:rsidRPr="008B5AEC">
        <w:rPr>
          <w:szCs w:val="28"/>
        </w:rPr>
        <w:t xml:space="preserve"> , 40-а</w:t>
      </w:r>
    </w:p>
    <w:p w:rsidR="00BB289B" w:rsidRPr="00CC734B" w:rsidRDefault="00BB289B" w:rsidP="00BB289B">
      <w:pPr>
        <w:pStyle w:val="a9"/>
        <w:ind w:left="0"/>
        <w:jc w:val="center"/>
        <w:rPr>
          <w:szCs w:val="28"/>
          <w:u w:val="single"/>
        </w:rPr>
      </w:pPr>
      <w:r w:rsidRPr="008B5AEC">
        <w:rPr>
          <w:szCs w:val="28"/>
        </w:rPr>
        <w:t>Тел</w:t>
      </w:r>
      <w:r w:rsidRPr="00CC734B">
        <w:rPr>
          <w:szCs w:val="28"/>
        </w:rPr>
        <w:t>.8(879 34) 7-10-</w:t>
      </w:r>
      <w:proofErr w:type="gramStart"/>
      <w:r w:rsidRPr="00CC734B">
        <w:rPr>
          <w:szCs w:val="28"/>
        </w:rPr>
        <w:t>12  ;</w:t>
      </w:r>
      <w:proofErr w:type="gramEnd"/>
      <w:r w:rsidRPr="00CC734B">
        <w:rPr>
          <w:szCs w:val="28"/>
        </w:rPr>
        <w:t xml:space="preserve">   </w:t>
      </w:r>
      <w:r w:rsidRPr="008B5AEC">
        <w:rPr>
          <w:szCs w:val="28"/>
        </w:rPr>
        <w:t>Факс</w:t>
      </w:r>
      <w:r w:rsidRPr="00CC734B">
        <w:rPr>
          <w:szCs w:val="28"/>
        </w:rPr>
        <w:t xml:space="preserve"> 8(879 34) 7-05-78 </w:t>
      </w:r>
      <w:r w:rsidRPr="008B5AEC">
        <w:rPr>
          <w:szCs w:val="28"/>
          <w:lang w:val="en-US"/>
        </w:rPr>
        <w:t>E</w:t>
      </w:r>
      <w:r w:rsidRPr="00CC734B">
        <w:rPr>
          <w:szCs w:val="28"/>
        </w:rPr>
        <w:t xml:space="preserve"> – </w:t>
      </w:r>
      <w:r w:rsidRPr="008B5AEC">
        <w:rPr>
          <w:szCs w:val="28"/>
          <w:lang w:val="en-US"/>
        </w:rPr>
        <w:t>mail</w:t>
      </w:r>
      <w:r w:rsidRPr="00CC734B">
        <w:rPr>
          <w:szCs w:val="28"/>
        </w:rPr>
        <w:t xml:space="preserve"> : </w:t>
      </w:r>
      <w:r w:rsidRPr="008B5AEC">
        <w:rPr>
          <w:szCs w:val="28"/>
          <w:u w:val="single"/>
          <w:lang w:val="en-US"/>
        </w:rPr>
        <w:t>sad</w:t>
      </w:r>
      <w:r w:rsidRPr="00CC734B">
        <w:rPr>
          <w:szCs w:val="28"/>
          <w:u w:val="single"/>
        </w:rPr>
        <w:t xml:space="preserve"> – </w:t>
      </w:r>
      <w:hyperlink r:id="rId8" w:history="1">
        <w:r w:rsidRPr="00885441">
          <w:rPr>
            <w:rStyle w:val="af5"/>
            <w:szCs w:val="28"/>
            <w:lang w:val="en-US"/>
          </w:rPr>
          <w:t>maliska</w:t>
        </w:r>
        <w:r w:rsidRPr="00CC734B">
          <w:rPr>
            <w:rStyle w:val="af5"/>
            <w:szCs w:val="28"/>
          </w:rPr>
          <w:t>@</w:t>
        </w:r>
        <w:r w:rsidRPr="00885441">
          <w:rPr>
            <w:rStyle w:val="af5"/>
            <w:szCs w:val="28"/>
            <w:lang w:val="en-US"/>
          </w:rPr>
          <w:t>yandex</w:t>
        </w:r>
        <w:r w:rsidRPr="00CC734B">
          <w:rPr>
            <w:rStyle w:val="af5"/>
            <w:szCs w:val="28"/>
          </w:rPr>
          <w:t>.</w:t>
        </w:r>
        <w:proofErr w:type="spellStart"/>
        <w:r w:rsidRPr="00885441">
          <w:rPr>
            <w:rStyle w:val="af5"/>
            <w:szCs w:val="28"/>
            <w:lang w:val="en-US"/>
          </w:rPr>
          <w:t>ru</w:t>
        </w:r>
        <w:proofErr w:type="spellEnd"/>
      </w:hyperlink>
    </w:p>
    <w:p w:rsidR="00BB289B" w:rsidRDefault="00BB289B" w:rsidP="00BB289B">
      <w:pPr>
        <w:pStyle w:val="a9"/>
        <w:ind w:left="0"/>
        <w:jc w:val="center"/>
        <w:rPr>
          <w:szCs w:val="28"/>
        </w:rPr>
      </w:pPr>
      <w:r>
        <w:rPr>
          <w:szCs w:val="28"/>
        </w:rPr>
        <w:t xml:space="preserve">ОКПО </w:t>
      </w:r>
      <w:proofErr w:type="gramStart"/>
      <w:r>
        <w:rPr>
          <w:szCs w:val="28"/>
        </w:rPr>
        <w:t>51992807  ОГРН</w:t>
      </w:r>
      <w:proofErr w:type="gramEnd"/>
      <w:r>
        <w:rPr>
          <w:szCs w:val="28"/>
        </w:rPr>
        <w:t xml:space="preserve"> 1022601224865</w:t>
      </w:r>
    </w:p>
    <w:p w:rsidR="00BB289B" w:rsidRDefault="00BB289B" w:rsidP="00BB289B">
      <w:pPr>
        <w:pStyle w:val="a9"/>
        <w:ind w:left="0"/>
        <w:jc w:val="center"/>
        <w:rPr>
          <w:szCs w:val="28"/>
        </w:rPr>
      </w:pPr>
      <w:r>
        <w:rPr>
          <w:szCs w:val="28"/>
        </w:rPr>
        <w:t>ИНН / КПП 2626026175 / 262601001</w:t>
      </w:r>
    </w:p>
    <w:p w:rsidR="00BB289B" w:rsidRDefault="00BB289B" w:rsidP="00BB289B">
      <w:pPr>
        <w:pStyle w:val="a9"/>
        <w:ind w:left="0"/>
        <w:jc w:val="center"/>
        <w:rPr>
          <w:szCs w:val="28"/>
        </w:rPr>
      </w:pPr>
    </w:p>
    <w:p w:rsidR="00BB289B" w:rsidRDefault="00BB289B" w:rsidP="00BB289B">
      <w:pPr>
        <w:pStyle w:val="af1"/>
        <w:spacing w:before="0" w:line="272" w:lineRule="exact"/>
        <w:ind w:right="-28"/>
        <w:rPr>
          <w:rStyle w:val="aff1"/>
          <w:i w:val="0"/>
          <w:iCs w:val="0"/>
        </w:rPr>
      </w:pPr>
    </w:p>
    <w:p w:rsidR="00BB289B" w:rsidRDefault="00BB289B" w:rsidP="004D198F">
      <w:pPr>
        <w:pStyle w:val="af1"/>
        <w:spacing w:before="0" w:after="0" w:afterAutospacing="0"/>
        <w:ind w:right="-28"/>
        <w:rPr>
          <w:rStyle w:val="aff1"/>
          <w:i w:val="0"/>
          <w:iCs w:val="0"/>
        </w:rPr>
      </w:pPr>
    </w:p>
    <w:p w:rsidR="00BB289B" w:rsidRDefault="00BB289B" w:rsidP="004D198F">
      <w:pPr>
        <w:pStyle w:val="af1"/>
        <w:spacing w:before="0" w:after="0" w:afterAutospacing="0"/>
        <w:ind w:right="-28"/>
        <w:rPr>
          <w:rStyle w:val="aff1"/>
          <w:i w:val="0"/>
          <w:iCs w:val="0"/>
        </w:rPr>
      </w:pPr>
      <w:r>
        <w:rPr>
          <w:rStyle w:val="aff1"/>
          <w:b/>
          <w:i w:val="0"/>
          <w:iCs w:val="0"/>
        </w:rPr>
        <w:t xml:space="preserve">       </w:t>
      </w:r>
      <w:r w:rsidRPr="00847433">
        <w:rPr>
          <w:rStyle w:val="aff1"/>
          <w:b/>
          <w:i w:val="0"/>
          <w:iCs w:val="0"/>
        </w:rPr>
        <w:t>Согласовано</w:t>
      </w:r>
      <w:r w:rsidRPr="00F23B98">
        <w:rPr>
          <w:rStyle w:val="aff1"/>
          <w:i w:val="0"/>
          <w:iCs w:val="0"/>
        </w:rPr>
        <w:t xml:space="preserve">                                     </w:t>
      </w:r>
      <w:r>
        <w:rPr>
          <w:rStyle w:val="aff1"/>
          <w:i w:val="0"/>
          <w:iCs w:val="0"/>
        </w:rPr>
        <w:t xml:space="preserve">                      </w:t>
      </w:r>
      <w:r w:rsidR="00764EBF">
        <w:rPr>
          <w:rStyle w:val="aff1"/>
          <w:i w:val="0"/>
          <w:iCs w:val="0"/>
        </w:rPr>
        <w:t xml:space="preserve">                     </w:t>
      </w:r>
      <w:r w:rsidR="00964454">
        <w:rPr>
          <w:rStyle w:val="aff1"/>
          <w:b/>
          <w:i w:val="0"/>
          <w:iCs w:val="0"/>
        </w:rPr>
        <w:t>Утверждено</w:t>
      </w:r>
      <w:r>
        <w:rPr>
          <w:rStyle w:val="aff1"/>
          <w:i w:val="0"/>
          <w:iCs w:val="0"/>
        </w:rPr>
        <w:t xml:space="preserve">                                       </w:t>
      </w:r>
    </w:p>
    <w:p w:rsidR="00BB289B" w:rsidRPr="00BB289B" w:rsidRDefault="00BB289B" w:rsidP="004D198F">
      <w:pPr>
        <w:pStyle w:val="af1"/>
        <w:spacing w:before="0" w:after="0" w:afterAutospacing="0"/>
        <w:ind w:right="-28"/>
        <w:rPr>
          <w:rStyle w:val="aff1"/>
          <w:b/>
          <w:i w:val="0"/>
          <w:iCs w:val="0"/>
        </w:rPr>
      </w:pPr>
      <w:r>
        <w:rPr>
          <w:rStyle w:val="aff1"/>
          <w:i w:val="0"/>
          <w:iCs w:val="0"/>
        </w:rPr>
        <w:t xml:space="preserve"> Управляющий совет</w:t>
      </w:r>
      <w:r w:rsidRPr="00F23B98">
        <w:rPr>
          <w:rStyle w:val="aff1"/>
          <w:i w:val="0"/>
          <w:iCs w:val="0"/>
        </w:rPr>
        <w:t xml:space="preserve">             </w:t>
      </w:r>
      <w:r>
        <w:rPr>
          <w:rStyle w:val="aff1"/>
          <w:i w:val="0"/>
          <w:iCs w:val="0"/>
        </w:rPr>
        <w:t xml:space="preserve">                  </w:t>
      </w:r>
      <w:r w:rsidRPr="00F23B98">
        <w:rPr>
          <w:rStyle w:val="aff1"/>
          <w:i w:val="0"/>
          <w:iCs w:val="0"/>
        </w:rPr>
        <w:t xml:space="preserve"> </w:t>
      </w:r>
      <w:r>
        <w:rPr>
          <w:rStyle w:val="aff1"/>
          <w:i w:val="0"/>
          <w:iCs w:val="0"/>
        </w:rPr>
        <w:t xml:space="preserve">                     </w:t>
      </w:r>
      <w:r w:rsidR="00764EBF">
        <w:rPr>
          <w:rStyle w:val="aff1"/>
          <w:i w:val="0"/>
          <w:iCs w:val="0"/>
        </w:rPr>
        <w:t xml:space="preserve">                    </w:t>
      </w:r>
      <w:r w:rsidR="00964454">
        <w:rPr>
          <w:rStyle w:val="aff1"/>
          <w:i w:val="0"/>
          <w:iCs w:val="0"/>
        </w:rPr>
        <w:t>Заведующей</w:t>
      </w:r>
      <w:r>
        <w:rPr>
          <w:rStyle w:val="aff1"/>
          <w:i w:val="0"/>
          <w:iCs w:val="0"/>
        </w:rPr>
        <w:t xml:space="preserve">  </w:t>
      </w:r>
      <w:r w:rsidRPr="00F23B98">
        <w:rPr>
          <w:rStyle w:val="aff1"/>
          <w:i w:val="0"/>
          <w:iCs w:val="0"/>
        </w:rPr>
        <w:t xml:space="preserve">          </w:t>
      </w:r>
      <w:r>
        <w:rPr>
          <w:rStyle w:val="aff1"/>
          <w:i w:val="0"/>
          <w:iCs w:val="0"/>
        </w:rPr>
        <w:t xml:space="preserve">      </w:t>
      </w:r>
    </w:p>
    <w:p w:rsidR="00BB289B" w:rsidRPr="00F23B98" w:rsidRDefault="00764EBF" w:rsidP="004D198F">
      <w:pPr>
        <w:pStyle w:val="af1"/>
        <w:spacing w:before="0" w:after="0" w:afterAutospacing="0"/>
        <w:ind w:right="-28"/>
        <w:rPr>
          <w:rStyle w:val="aff1"/>
          <w:i w:val="0"/>
          <w:iCs w:val="0"/>
        </w:rPr>
      </w:pPr>
      <w:r>
        <w:rPr>
          <w:rStyle w:val="aff1"/>
          <w:i w:val="0"/>
          <w:iCs w:val="0"/>
        </w:rPr>
        <w:t xml:space="preserve"> </w:t>
      </w:r>
      <w:r w:rsidR="00BB289B">
        <w:rPr>
          <w:rStyle w:val="aff1"/>
          <w:i w:val="0"/>
          <w:iCs w:val="0"/>
        </w:rPr>
        <w:t xml:space="preserve">                                                                        </w:t>
      </w:r>
      <w:r>
        <w:rPr>
          <w:rStyle w:val="aff1"/>
          <w:i w:val="0"/>
          <w:iCs w:val="0"/>
        </w:rPr>
        <w:t xml:space="preserve">                               </w:t>
      </w:r>
      <w:r w:rsidR="00BB289B">
        <w:rPr>
          <w:rStyle w:val="aff1"/>
          <w:i w:val="0"/>
          <w:iCs w:val="0"/>
        </w:rPr>
        <w:t xml:space="preserve"> </w:t>
      </w:r>
      <w:r w:rsidR="00964454">
        <w:rPr>
          <w:rStyle w:val="aff1"/>
          <w:i w:val="0"/>
          <w:iCs w:val="0"/>
        </w:rPr>
        <w:t xml:space="preserve">    </w:t>
      </w:r>
      <w:proofErr w:type="spellStart"/>
      <w:r w:rsidR="00964454">
        <w:rPr>
          <w:rStyle w:val="aff1"/>
          <w:i w:val="0"/>
          <w:iCs w:val="0"/>
        </w:rPr>
        <w:t>Гюрджиевой</w:t>
      </w:r>
      <w:proofErr w:type="spellEnd"/>
      <w:r w:rsidR="00BB289B" w:rsidRPr="00F23B98">
        <w:rPr>
          <w:rStyle w:val="aff1"/>
          <w:i w:val="0"/>
          <w:iCs w:val="0"/>
        </w:rPr>
        <w:t xml:space="preserve"> Л.А.</w:t>
      </w:r>
      <w:r w:rsidR="00BB289B">
        <w:rPr>
          <w:rStyle w:val="aff1"/>
          <w:i w:val="0"/>
          <w:iCs w:val="0"/>
        </w:rPr>
        <w:t xml:space="preserve">                                                                  </w:t>
      </w:r>
    </w:p>
    <w:p w:rsidR="00BB289B" w:rsidRPr="00F23B98" w:rsidRDefault="00764EBF" w:rsidP="004D198F">
      <w:pPr>
        <w:pStyle w:val="af1"/>
        <w:spacing w:before="0" w:after="0" w:afterAutospacing="0"/>
        <w:ind w:right="-28"/>
        <w:rPr>
          <w:rStyle w:val="aff1"/>
          <w:i w:val="0"/>
          <w:iCs w:val="0"/>
        </w:rPr>
      </w:pPr>
      <w:r>
        <w:rPr>
          <w:rStyle w:val="aff1"/>
          <w:i w:val="0"/>
          <w:iCs w:val="0"/>
        </w:rPr>
        <w:t xml:space="preserve">  </w:t>
      </w:r>
      <w:r w:rsidR="00BB289B" w:rsidRPr="00F23B98">
        <w:rPr>
          <w:rStyle w:val="aff1"/>
          <w:i w:val="0"/>
          <w:iCs w:val="0"/>
        </w:rPr>
        <w:t xml:space="preserve"> </w:t>
      </w:r>
      <w:proofErr w:type="gramStart"/>
      <w:r>
        <w:rPr>
          <w:rStyle w:val="aff1"/>
          <w:i w:val="0"/>
          <w:iCs w:val="0"/>
        </w:rPr>
        <w:t>от</w:t>
      </w:r>
      <w:proofErr w:type="gramEnd"/>
      <w:r>
        <w:rPr>
          <w:rStyle w:val="aff1"/>
          <w:i w:val="0"/>
          <w:iCs w:val="0"/>
        </w:rPr>
        <w:t xml:space="preserve"> «30» </w:t>
      </w:r>
      <w:r w:rsidRPr="00F82CAE">
        <w:rPr>
          <w:rStyle w:val="aff1"/>
          <w:i w:val="0"/>
          <w:iCs w:val="0"/>
          <w:u w:val="single"/>
        </w:rPr>
        <w:t>1</w:t>
      </w:r>
      <w:r>
        <w:rPr>
          <w:rStyle w:val="aff1"/>
          <w:i w:val="0"/>
          <w:iCs w:val="0"/>
          <w:u w:val="single"/>
        </w:rPr>
        <w:t xml:space="preserve">2. </w:t>
      </w:r>
      <w:r>
        <w:rPr>
          <w:rStyle w:val="aff1"/>
          <w:i w:val="0"/>
          <w:iCs w:val="0"/>
        </w:rPr>
        <w:t>2020</w:t>
      </w:r>
      <w:r w:rsidRPr="00F23B98">
        <w:rPr>
          <w:rStyle w:val="aff1"/>
          <w:i w:val="0"/>
          <w:iCs w:val="0"/>
        </w:rPr>
        <w:t>г.</w:t>
      </w:r>
      <w:r w:rsidR="00BB289B" w:rsidRPr="00F23B98">
        <w:rPr>
          <w:rStyle w:val="aff1"/>
          <w:i w:val="0"/>
          <w:iCs w:val="0"/>
        </w:rPr>
        <w:t xml:space="preserve">               </w:t>
      </w:r>
      <w:r w:rsidR="00BB289B">
        <w:rPr>
          <w:rStyle w:val="aff1"/>
          <w:i w:val="0"/>
          <w:iCs w:val="0"/>
        </w:rPr>
        <w:t xml:space="preserve">          </w:t>
      </w:r>
      <w:r w:rsidR="00BB289B" w:rsidRPr="00F23B98">
        <w:rPr>
          <w:rStyle w:val="aff1"/>
          <w:i w:val="0"/>
          <w:iCs w:val="0"/>
        </w:rPr>
        <w:t xml:space="preserve">  </w:t>
      </w:r>
      <w:r w:rsidR="00BB289B">
        <w:rPr>
          <w:rStyle w:val="aff1"/>
          <w:i w:val="0"/>
          <w:iCs w:val="0"/>
        </w:rPr>
        <w:t xml:space="preserve">                 </w:t>
      </w:r>
      <w:r w:rsidR="0006210B">
        <w:rPr>
          <w:rStyle w:val="aff1"/>
          <w:i w:val="0"/>
          <w:iCs w:val="0"/>
        </w:rPr>
        <w:t xml:space="preserve">                         </w:t>
      </w:r>
      <w:r w:rsidR="00BB289B">
        <w:rPr>
          <w:rStyle w:val="aff1"/>
          <w:i w:val="0"/>
          <w:iCs w:val="0"/>
        </w:rPr>
        <w:t xml:space="preserve"> </w:t>
      </w:r>
      <w:r w:rsidR="00BB289B" w:rsidRPr="00F23B98">
        <w:rPr>
          <w:rStyle w:val="aff1"/>
          <w:i w:val="0"/>
          <w:iCs w:val="0"/>
        </w:rPr>
        <w:t xml:space="preserve"> </w:t>
      </w:r>
      <w:proofErr w:type="gramStart"/>
      <w:r w:rsidR="00964454">
        <w:rPr>
          <w:rStyle w:val="aff1"/>
          <w:i w:val="0"/>
          <w:iCs w:val="0"/>
        </w:rPr>
        <w:t>приказ</w:t>
      </w:r>
      <w:proofErr w:type="gramEnd"/>
      <w:r w:rsidR="00964454">
        <w:rPr>
          <w:rStyle w:val="aff1"/>
          <w:i w:val="0"/>
          <w:iCs w:val="0"/>
        </w:rPr>
        <w:t xml:space="preserve"> №_</w:t>
      </w:r>
      <w:r w:rsidR="0006210B">
        <w:rPr>
          <w:rStyle w:val="aff1"/>
          <w:i w:val="0"/>
          <w:iCs w:val="0"/>
          <w:u w:val="single"/>
        </w:rPr>
        <w:t>5</w:t>
      </w:r>
      <w:r w:rsidR="0006210B">
        <w:rPr>
          <w:rStyle w:val="aff1"/>
          <w:i w:val="0"/>
          <w:iCs w:val="0"/>
        </w:rPr>
        <w:t xml:space="preserve"> </w:t>
      </w:r>
      <w:r w:rsidR="00F82CAE">
        <w:rPr>
          <w:rStyle w:val="aff1"/>
          <w:i w:val="0"/>
          <w:iCs w:val="0"/>
        </w:rPr>
        <w:t>от «11</w:t>
      </w:r>
      <w:r w:rsidR="00BB289B">
        <w:rPr>
          <w:rStyle w:val="aff1"/>
          <w:i w:val="0"/>
          <w:iCs w:val="0"/>
        </w:rPr>
        <w:t xml:space="preserve">» </w:t>
      </w:r>
      <w:r w:rsidR="00F82CAE" w:rsidRPr="00F82CAE">
        <w:rPr>
          <w:rStyle w:val="aff1"/>
          <w:i w:val="0"/>
          <w:iCs w:val="0"/>
          <w:u w:val="single"/>
        </w:rPr>
        <w:t>01</w:t>
      </w:r>
      <w:r w:rsidR="0006210B">
        <w:rPr>
          <w:rStyle w:val="aff1"/>
          <w:i w:val="0"/>
          <w:iCs w:val="0"/>
          <w:u w:val="single"/>
        </w:rPr>
        <w:t xml:space="preserve">. </w:t>
      </w:r>
      <w:r w:rsidR="00F82CAE">
        <w:rPr>
          <w:rStyle w:val="aff1"/>
          <w:i w:val="0"/>
          <w:iCs w:val="0"/>
        </w:rPr>
        <w:t>2021</w:t>
      </w:r>
      <w:r w:rsidR="00BB289B" w:rsidRPr="00F23B98">
        <w:rPr>
          <w:rStyle w:val="aff1"/>
          <w:i w:val="0"/>
          <w:iCs w:val="0"/>
        </w:rPr>
        <w:t>г.</w:t>
      </w:r>
    </w:p>
    <w:p w:rsidR="00BB289B" w:rsidRPr="00F23B98" w:rsidRDefault="00BB289B" w:rsidP="004D198F">
      <w:pPr>
        <w:pStyle w:val="af1"/>
        <w:spacing w:before="0" w:after="0" w:afterAutospacing="0"/>
        <w:ind w:right="-28"/>
        <w:rPr>
          <w:rStyle w:val="aff1"/>
          <w:i w:val="0"/>
          <w:iCs w:val="0"/>
        </w:rPr>
      </w:pPr>
      <w:r>
        <w:rPr>
          <w:rStyle w:val="aff1"/>
          <w:i w:val="0"/>
          <w:iCs w:val="0"/>
        </w:rPr>
        <w:t xml:space="preserve"> </w:t>
      </w:r>
    </w:p>
    <w:p w:rsidR="00BB289B" w:rsidRDefault="00BB289B" w:rsidP="00BB289B">
      <w:pPr>
        <w:pStyle w:val="af1"/>
        <w:spacing w:before="0" w:line="272" w:lineRule="exact"/>
        <w:ind w:right="-28"/>
        <w:rPr>
          <w:rStyle w:val="aff1"/>
          <w:i w:val="0"/>
          <w:iCs w:val="0"/>
        </w:rPr>
      </w:pPr>
      <w:r>
        <w:rPr>
          <w:rStyle w:val="aff1"/>
          <w:i w:val="0"/>
          <w:iCs w:val="0"/>
        </w:rPr>
        <w:t xml:space="preserve">               </w:t>
      </w:r>
    </w:p>
    <w:p w:rsidR="00BB289B" w:rsidRPr="00F23B98" w:rsidRDefault="00BB289B" w:rsidP="00BB289B">
      <w:pPr>
        <w:pStyle w:val="af1"/>
        <w:spacing w:before="0" w:line="272" w:lineRule="exact"/>
        <w:ind w:right="-28"/>
        <w:rPr>
          <w:rStyle w:val="aff1"/>
          <w:i w:val="0"/>
          <w:iCs w:val="0"/>
        </w:rPr>
      </w:pPr>
      <w:r>
        <w:rPr>
          <w:rStyle w:val="aff1"/>
          <w:i w:val="0"/>
          <w:iCs w:val="0"/>
        </w:rPr>
        <w:t xml:space="preserve">    </w:t>
      </w:r>
    </w:p>
    <w:p w:rsidR="00BB289B" w:rsidRDefault="00BB289B" w:rsidP="00BB289B">
      <w:pPr>
        <w:pStyle w:val="af1"/>
        <w:spacing w:before="0" w:line="272" w:lineRule="exact"/>
        <w:ind w:right="-28"/>
        <w:jc w:val="right"/>
      </w:pPr>
      <w:r>
        <w:rPr>
          <w:rStyle w:val="aff1"/>
          <w:i w:val="0"/>
          <w:iCs w:val="0"/>
        </w:rPr>
        <w:t xml:space="preserve">  </w:t>
      </w:r>
    </w:p>
    <w:p w:rsidR="00BB289B" w:rsidRDefault="00BB289B" w:rsidP="00BB289B">
      <w:pPr>
        <w:pStyle w:val="af1"/>
        <w:spacing w:before="0" w:line="100" w:lineRule="atLeast"/>
        <w:ind w:right="-28"/>
        <w:jc w:val="both"/>
      </w:pPr>
    </w:p>
    <w:p w:rsidR="00BB289B" w:rsidRPr="004D198F" w:rsidRDefault="00BB289B" w:rsidP="00BB289B">
      <w:pPr>
        <w:pStyle w:val="af1"/>
        <w:spacing w:before="0" w:line="100" w:lineRule="atLeast"/>
        <w:ind w:right="-28"/>
        <w:jc w:val="center"/>
        <w:rPr>
          <w:rStyle w:val="aff1"/>
          <w:b/>
          <w:bCs/>
          <w:i w:val="0"/>
          <w:iCs w:val="0"/>
        </w:rPr>
      </w:pPr>
      <w:r w:rsidRPr="004D198F">
        <w:rPr>
          <w:rStyle w:val="aff1"/>
          <w:b/>
          <w:bCs/>
          <w:i w:val="0"/>
          <w:iCs w:val="0"/>
        </w:rPr>
        <w:t>ПРОГРАММА РАЗВИТИЯ</w:t>
      </w:r>
    </w:p>
    <w:p w:rsidR="004D198F" w:rsidRDefault="00BB289B" w:rsidP="00BB289B">
      <w:pPr>
        <w:pStyle w:val="af1"/>
        <w:spacing w:before="0" w:line="100" w:lineRule="atLeast"/>
        <w:ind w:right="-28"/>
        <w:jc w:val="center"/>
        <w:rPr>
          <w:rStyle w:val="aff1"/>
          <w:bCs/>
          <w:i w:val="0"/>
          <w:iCs w:val="0"/>
        </w:rPr>
      </w:pPr>
      <w:r w:rsidRPr="004D198F">
        <w:rPr>
          <w:rStyle w:val="aff1"/>
          <w:bCs/>
          <w:i w:val="0"/>
          <w:iCs w:val="0"/>
        </w:rPr>
        <w:t xml:space="preserve">МУНИЦИПАЛЬНОГО БЮДЖЕТНОГО ДОШКОЛЬНОГО ОБРАЗОВАТЕЛЬНОГО </w:t>
      </w:r>
    </w:p>
    <w:p w:rsidR="00BB289B" w:rsidRPr="004D198F" w:rsidRDefault="00BB289B" w:rsidP="00BB289B">
      <w:pPr>
        <w:pStyle w:val="af1"/>
        <w:spacing w:before="0" w:line="100" w:lineRule="atLeast"/>
        <w:ind w:right="-28"/>
        <w:jc w:val="center"/>
        <w:rPr>
          <w:rStyle w:val="aff1"/>
          <w:bCs/>
          <w:i w:val="0"/>
          <w:iCs w:val="0"/>
        </w:rPr>
      </w:pPr>
      <w:r w:rsidRPr="004D198F">
        <w:rPr>
          <w:rStyle w:val="aff1"/>
          <w:bCs/>
          <w:i w:val="0"/>
          <w:iCs w:val="0"/>
        </w:rPr>
        <w:t>УЧРЕЖДЕНИЯ ДЕТСКИЙ САД КОМБИНИРОВАННОГО ВИДА №29 «</w:t>
      </w:r>
      <w:proofErr w:type="gramStart"/>
      <w:r w:rsidRPr="004D198F">
        <w:rPr>
          <w:rStyle w:val="aff1"/>
          <w:bCs/>
          <w:i w:val="0"/>
          <w:iCs w:val="0"/>
        </w:rPr>
        <w:t>МАЛЫШКА »</w:t>
      </w:r>
      <w:proofErr w:type="gramEnd"/>
      <w:r w:rsidRPr="004D198F">
        <w:rPr>
          <w:rStyle w:val="aff1"/>
          <w:bCs/>
          <w:i w:val="0"/>
          <w:iCs w:val="0"/>
        </w:rPr>
        <w:t xml:space="preserve"> </w:t>
      </w:r>
    </w:p>
    <w:p w:rsidR="00BB289B" w:rsidRPr="004D198F" w:rsidRDefault="00BB289B" w:rsidP="00BB289B">
      <w:pPr>
        <w:pStyle w:val="af1"/>
        <w:spacing w:before="0" w:line="100" w:lineRule="atLeast"/>
        <w:ind w:right="-28"/>
        <w:jc w:val="center"/>
      </w:pPr>
      <w:r w:rsidRPr="004D198F">
        <w:rPr>
          <w:rStyle w:val="aff1"/>
          <w:bCs/>
          <w:i w:val="0"/>
          <w:iCs w:val="0"/>
        </w:rPr>
        <w:t xml:space="preserve"> </w:t>
      </w:r>
      <w:proofErr w:type="gramStart"/>
      <w:r w:rsidRPr="004D198F">
        <w:rPr>
          <w:rStyle w:val="aff1"/>
          <w:bCs/>
          <w:i w:val="0"/>
          <w:iCs w:val="0"/>
        </w:rPr>
        <w:t>НА</w:t>
      </w:r>
      <w:r w:rsidRPr="004D198F">
        <w:t xml:space="preserve">  </w:t>
      </w:r>
      <w:r w:rsidR="00F82CAE" w:rsidRPr="004D198F">
        <w:t>2021</w:t>
      </w:r>
      <w:proofErr w:type="gramEnd"/>
      <w:r w:rsidR="00F82CAE" w:rsidRPr="004D198F">
        <w:t>-2024</w:t>
      </w:r>
      <w:r w:rsidRPr="004D198F">
        <w:t xml:space="preserve"> гг.</w:t>
      </w:r>
    </w:p>
    <w:p w:rsidR="00BB289B" w:rsidRPr="004D198F" w:rsidRDefault="00BB289B" w:rsidP="00BB289B">
      <w:pPr>
        <w:pStyle w:val="af1"/>
        <w:spacing w:before="0" w:line="100" w:lineRule="atLeast"/>
        <w:ind w:right="-28"/>
        <w:jc w:val="center"/>
      </w:pPr>
    </w:p>
    <w:p w:rsidR="00BB289B" w:rsidRPr="004D198F" w:rsidRDefault="00BB289B" w:rsidP="00BB289B">
      <w:pPr>
        <w:pStyle w:val="af1"/>
        <w:spacing w:before="0" w:line="100" w:lineRule="atLeast"/>
        <w:ind w:right="-28"/>
        <w:jc w:val="center"/>
      </w:pPr>
    </w:p>
    <w:p w:rsidR="00BB289B" w:rsidRDefault="00BB289B" w:rsidP="00BB289B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ED50C7" w:rsidRDefault="00ED50C7" w:rsidP="00BB289B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ED50C7" w:rsidRDefault="00ED50C7" w:rsidP="00BB289B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ED50C7" w:rsidRDefault="00ED50C7" w:rsidP="00BB289B">
      <w:pPr>
        <w:pStyle w:val="a4"/>
        <w:spacing w:after="120"/>
        <w:rPr>
          <w:rFonts w:ascii="Times New Roman" w:hAnsi="Times New Roman"/>
          <w:b/>
          <w:sz w:val="32"/>
          <w:szCs w:val="32"/>
        </w:rPr>
      </w:pPr>
    </w:p>
    <w:p w:rsidR="00BB289B" w:rsidRDefault="00BB289B" w:rsidP="00824AE2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4D198F" w:rsidRDefault="004D198F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F" w:rsidRDefault="004D198F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F" w:rsidRDefault="004D198F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98F" w:rsidRDefault="004D198F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24AE2" w:rsidRPr="00857725" w:rsidRDefault="00824AE2" w:rsidP="00824AE2">
      <w:pPr>
        <w:pStyle w:val="a4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Введение……………………………………………………………………................4</w:t>
      </w:r>
    </w:p>
    <w:p w:rsidR="00824AE2" w:rsidRPr="00857725" w:rsidRDefault="00824AE2" w:rsidP="00824AE2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1.  Паспорт Программы ……………………………………………………………6</w:t>
      </w:r>
    </w:p>
    <w:p w:rsidR="00824AE2" w:rsidRPr="00857725" w:rsidRDefault="00824AE2" w:rsidP="00824AE2">
      <w:pPr>
        <w:pStyle w:val="a4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2.  Информационная справка ………………………………</w:t>
      </w:r>
      <w:proofErr w:type="gramStart"/>
      <w:r w:rsidRPr="0085772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>.……………….9</w:t>
      </w:r>
    </w:p>
    <w:p w:rsidR="00824AE2" w:rsidRPr="00857725" w:rsidRDefault="00824AE2" w:rsidP="00824AE2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rFonts w:cs="Times New Roman"/>
          <w:b w:val="0"/>
          <w:sz w:val="24"/>
          <w:szCs w:val="24"/>
        </w:rPr>
      </w:pPr>
      <w:r w:rsidRPr="00857725">
        <w:rPr>
          <w:rFonts w:cs="Times New Roman"/>
          <w:b w:val="0"/>
          <w:sz w:val="24"/>
          <w:szCs w:val="24"/>
        </w:rPr>
        <w:t>3.  Проблемный анализ деятельности ДОУ за период, предшествующий инновационному циклу развития…………………………………………</w:t>
      </w:r>
      <w:proofErr w:type="gramStart"/>
      <w:r w:rsidRPr="00857725">
        <w:rPr>
          <w:rFonts w:cs="Times New Roman"/>
          <w:b w:val="0"/>
          <w:sz w:val="24"/>
          <w:szCs w:val="24"/>
        </w:rPr>
        <w:t>…….</w:t>
      </w:r>
      <w:proofErr w:type="gramEnd"/>
      <w:r w:rsidRPr="00857725">
        <w:rPr>
          <w:rFonts w:cs="Times New Roman"/>
          <w:b w:val="0"/>
          <w:sz w:val="24"/>
          <w:szCs w:val="24"/>
        </w:rPr>
        <w:t>.20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3.1.</w:t>
      </w:r>
      <w:r w:rsidRPr="00857725">
        <w:rPr>
          <w:rFonts w:ascii="Times New Roman" w:hAnsi="Times New Roman" w:cs="Times New Roman"/>
          <w:sz w:val="24"/>
          <w:szCs w:val="24"/>
        </w:rPr>
        <w:t xml:space="preserve"> </w:t>
      </w:r>
      <w:r w:rsidRPr="00857725">
        <w:rPr>
          <w:rFonts w:ascii="Times New Roman" w:hAnsi="Times New Roman" w:cs="Times New Roman"/>
          <w:bCs/>
          <w:sz w:val="24"/>
          <w:szCs w:val="24"/>
        </w:rPr>
        <w:t>Анализ образовательной политики и социального заказа ……………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>20</w:t>
      </w:r>
    </w:p>
    <w:p w:rsidR="00824AE2" w:rsidRPr="00857725" w:rsidRDefault="00824AE2" w:rsidP="00824AE2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</w:rPr>
      </w:pPr>
      <w:r w:rsidRPr="00857725">
        <w:rPr>
          <w:b/>
        </w:rPr>
        <w:t>3.2</w:t>
      </w:r>
      <w:r w:rsidRPr="00857725">
        <w:t>. Анализ жизнедеятельности ДОУ………………………………………</w:t>
      </w:r>
      <w:proofErr w:type="gramStart"/>
      <w:r w:rsidRPr="00857725">
        <w:t>…….</w:t>
      </w:r>
      <w:proofErr w:type="gramEnd"/>
      <w:r w:rsidRPr="00857725">
        <w:t>.22</w:t>
      </w:r>
    </w:p>
    <w:p w:rsidR="00824AE2" w:rsidRPr="00857725" w:rsidRDefault="00824AE2" w:rsidP="00824AE2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</w:rPr>
      </w:pPr>
      <w:r w:rsidRPr="00857725">
        <w:rPr>
          <w:b/>
          <w:bCs/>
        </w:rPr>
        <w:t>3.3.</w:t>
      </w:r>
      <w:r w:rsidRPr="00857725">
        <w:rPr>
          <w:bCs/>
        </w:rPr>
        <w:t xml:space="preserve"> Анализ результатов образовательного процесса ……………………</w:t>
      </w:r>
      <w:proofErr w:type="gramStart"/>
      <w:r w:rsidRPr="00857725">
        <w:rPr>
          <w:bCs/>
        </w:rPr>
        <w:t>…….</w:t>
      </w:r>
      <w:proofErr w:type="gramEnd"/>
      <w:r w:rsidRPr="00857725">
        <w:rPr>
          <w:bCs/>
        </w:rPr>
        <w:t>.23</w:t>
      </w:r>
    </w:p>
    <w:p w:rsidR="00824AE2" w:rsidRPr="00857725" w:rsidRDefault="00824AE2" w:rsidP="00824AE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1276" w:hanging="709"/>
        <w:jc w:val="both"/>
      </w:pPr>
      <w:r w:rsidRPr="00857725">
        <w:t>Физическое развитие………………………………………………</w:t>
      </w:r>
      <w:proofErr w:type="gramStart"/>
      <w:r w:rsidRPr="00857725">
        <w:t>…....</w:t>
      </w:r>
      <w:proofErr w:type="gramEnd"/>
      <w:r w:rsidRPr="00857725">
        <w:t>23</w:t>
      </w:r>
    </w:p>
    <w:p w:rsidR="00824AE2" w:rsidRPr="00857725" w:rsidRDefault="00824AE2" w:rsidP="00824AE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1276" w:hanging="709"/>
        <w:jc w:val="both"/>
      </w:pPr>
      <w:r w:rsidRPr="00857725">
        <w:t>Художественно-эстетическое развитие …………………………</w:t>
      </w:r>
      <w:proofErr w:type="gramStart"/>
      <w:r w:rsidRPr="00857725">
        <w:t>…….</w:t>
      </w:r>
      <w:proofErr w:type="gramEnd"/>
      <w:r w:rsidRPr="00857725">
        <w:t>28</w:t>
      </w:r>
    </w:p>
    <w:p w:rsidR="00824AE2" w:rsidRPr="00857725" w:rsidRDefault="00824AE2" w:rsidP="00824AE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1276" w:hanging="709"/>
        <w:jc w:val="both"/>
      </w:pPr>
      <w:r w:rsidRPr="00857725">
        <w:t>Познавательное развитие ………………………………………………30</w:t>
      </w:r>
    </w:p>
    <w:p w:rsidR="00824AE2" w:rsidRPr="00857725" w:rsidRDefault="00824AE2" w:rsidP="00824AE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1276" w:hanging="709"/>
        <w:jc w:val="both"/>
      </w:pPr>
      <w:r w:rsidRPr="00857725">
        <w:t>Речевое развитие …………………………………………………</w:t>
      </w:r>
      <w:proofErr w:type="gramStart"/>
      <w:r w:rsidRPr="00857725">
        <w:t>…….</w:t>
      </w:r>
      <w:proofErr w:type="gramEnd"/>
      <w:r w:rsidRPr="00857725">
        <w:t>33</w:t>
      </w:r>
    </w:p>
    <w:p w:rsidR="00824AE2" w:rsidRPr="00857725" w:rsidRDefault="00824AE2" w:rsidP="00824AE2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1276" w:hanging="709"/>
        <w:jc w:val="both"/>
      </w:pPr>
      <w:r w:rsidRPr="00857725">
        <w:t>Социально-коммуникативное развитие ……………………...………36</w:t>
      </w:r>
    </w:p>
    <w:p w:rsidR="00824AE2" w:rsidRPr="00857725" w:rsidRDefault="00824AE2" w:rsidP="00824AE2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Взаимодействие ДОУ с родителями (законными представителями) воспитанников …………………………………………………………</w:t>
      </w:r>
      <w:proofErr w:type="gramStart"/>
      <w:r w:rsidRPr="00857725">
        <w:t>…….</w:t>
      </w:r>
      <w:proofErr w:type="gramEnd"/>
      <w:r w:rsidRPr="00857725">
        <w:t>38</w:t>
      </w:r>
    </w:p>
    <w:p w:rsidR="00824AE2" w:rsidRPr="00857725" w:rsidRDefault="00824AE2" w:rsidP="00824AE2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</w:pPr>
      <w:r w:rsidRPr="00857725">
        <w:rPr>
          <w:b/>
          <w:bCs/>
        </w:rPr>
        <w:t>3.5.</w:t>
      </w:r>
      <w:r w:rsidRPr="00857725">
        <w:rPr>
          <w:bCs/>
        </w:rPr>
        <w:t xml:space="preserve"> </w:t>
      </w:r>
      <w:r w:rsidRPr="00857725">
        <w:t>Определение возможных путей решения проблем …………………………40</w:t>
      </w:r>
    </w:p>
    <w:p w:rsidR="00824AE2" w:rsidRPr="00857725" w:rsidRDefault="00824AE2" w:rsidP="00824AE2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</w:rPr>
      </w:pPr>
      <w:r w:rsidRPr="00857725">
        <w:rPr>
          <w:b/>
          <w:bCs/>
        </w:rPr>
        <w:t xml:space="preserve">4.  </w:t>
      </w:r>
      <w:r w:rsidRPr="00857725">
        <w:rPr>
          <w:b/>
        </w:rPr>
        <w:t>Концепция развития ДОУ</w:t>
      </w:r>
      <w:r w:rsidRPr="00857725">
        <w:t xml:space="preserve"> …………</w:t>
      </w:r>
      <w:proofErr w:type="gramStart"/>
      <w:r w:rsidRPr="00857725">
        <w:t>…….</w:t>
      </w:r>
      <w:proofErr w:type="gramEnd"/>
      <w:r w:rsidRPr="00857725">
        <w:t>.………………………………….42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4.1. Образ выпускника дошкольного образовательного учреждения 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>….43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4.2. Образ педагога образовательного учреждения …………………………...45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4.3. Модель будущего детского сада (как желаемый результат) ………………47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4.4. Стратегия развития дошкольной образовательной организации …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>. 48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4.5. Механизм реализации Программы Развития ………………………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>. 48</w:t>
      </w:r>
    </w:p>
    <w:p w:rsidR="00824AE2" w:rsidRPr="00857725" w:rsidRDefault="00824AE2" w:rsidP="00824AE2">
      <w:pPr>
        <w:pStyle w:val="a4"/>
        <w:spacing w:after="12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iCs/>
          <w:sz w:val="24"/>
          <w:szCs w:val="24"/>
        </w:rPr>
        <w:t>4.6. Критерии оценки эффективности и реализации Программы Развития ДОУ ……………………………………………………………………………</w:t>
      </w:r>
      <w:proofErr w:type="gramStart"/>
      <w:r w:rsidRPr="00857725">
        <w:rPr>
          <w:rFonts w:ascii="Times New Roman" w:hAnsi="Times New Roman" w:cs="Times New Roman"/>
          <w:bCs/>
          <w:iCs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bCs/>
          <w:iCs/>
          <w:sz w:val="24"/>
          <w:szCs w:val="24"/>
        </w:rPr>
        <w:t>49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>5.  Основные направления Программы Развития ДОУ</w:t>
      </w:r>
      <w:r w:rsidRPr="00857725">
        <w:rPr>
          <w:rFonts w:ascii="Times New Roman" w:hAnsi="Times New Roman" w:cs="Times New Roman"/>
          <w:bCs/>
          <w:sz w:val="24"/>
          <w:szCs w:val="24"/>
        </w:rPr>
        <w:t>……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…….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>.……….. 49</w:t>
      </w:r>
    </w:p>
    <w:p w:rsidR="00824AE2" w:rsidRPr="00857725" w:rsidRDefault="00824AE2" w:rsidP="00824AE2">
      <w:pPr>
        <w:snapToGrid w:val="0"/>
        <w:jc w:val="both"/>
      </w:pPr>
      <w:r w:rsidRPr="00857725">
        <w:rPr>
          <w:b/>
        </w:rPr>
        <w:t>I этап</w:t>
      </w:r>
      <w:r w:rsidRPr="00857725">
        <w:t xml:space="preserve"> (подготовительный) ……………………………………………</w:t>
      </w:r>
      <w:proofErr w:type="gramStart"/>
      <w:r w:rsidRPr="00857725">
        <w:t>…….</w:t>
      </w:r>
      <w:proofErr w:type="gramEnd"/>
      <w:r w:rsidRPr="00857725">
        <w:t>. ……49</w:t>
      </w:r>
    </w:p>
    <w:p w:rsidR="00824AE2" w:rsidRPr="00857725" w:rsidRDefault="00824AE2" w:rsidP="00824AE2">
      <w:pPr>
        <w:snapToGrid w:val="0"/>
        <w:jc w:val="both"/>
      </w:pPr>
      <w:r w:rsidRPr="00857725">
        <w:rPr>
          <w:b/>
        </w:rPr>
        <w:t>II этап</w:t>
      </w:r>
      <w:r w:rsidRPr="00857725">
        <w:t xml:space="preserve"> (реализации) …………………………………………...……………</w:t>
      </w:r>
      <w:proofErr w:type="gramStart"/>
      <w:r w:rsidRPr="00857725">
        <w:t>…….</w:t>
      </w:r>
      <w:proofErr w:type="gramEnd"/>
      <w:r w:rsidRPr="00857725">
        <w:t>. 50</w:t>
      </w:r>
    </w:p>
    <w:p w:rsidR="00824AE2" w:rsidRPr="00857725" w:rsidRDefault="00824AE2" w:rsidP="00824AE2">
      <w:pPr>
        <w:snapToGrid w:val="0"/>
        <w:jc w:val="both"/>
      </w:pPr>
      <w:r w:rsidRPr="00857725">
        <w:rPr>
          <w:b/>
        </w:rPr>
        <w:t>III этап</w:t>
      </w:r>
      <w:r w:rsidRPr="00857725">
        <w:t xml:space="preserve"> (обобщающий) ……………………………………………………………. 52</w:t>
      </w:r>
    </w:p>
    <w:p w:rsidR="00824AE2" w:rsidRPr="00857725" w:rsidRDefault="00824AE2" w:rsidP="00824AE2">
      <w:pPr>
        <w:pStyle w:val="a4"/>
        <w:numPr>
          <w:ilvl w:val="0"/>
          <w:numId w:val="17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 </w:t>
      </w:r>
      <w:r w:rsidRPr="0085772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……………………………………………………... 53</w:t>
      </w:r>
    </w:p>
    <w:p w:rsidR="00824AE2" w:rsidRPr="00857725" w:rsidRDefault="00824AE2" w:rsidP="00824AE2">
      <w:pPr>
        <w:pStyle w:val="a4"/>
        <w:numPr>
          <w:ilvl w:val="0"/>
          <w:numId w:val="17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 xml:space="preserve">Экспертный </w:t>
      </w:r>
      <w:proofErr w:type="gramStart"/>
      <w:r w:rsidRPr="00857725">
        <w:rPr>
          <w:rFonts w:ascii="Times New Roman" w:hAnsi="Times New Roman" w:cs="Times New Roman"/>
          <w:b/>
          <w:bCs/>
          <w:sz w:val="24"/>
          <w:szCs w:val="24"/>
        </w:rPr>
        <w:t>лист  Программы</w:t>
      </w:r>
      <w:proofErr w:type="gramEnd"/>
      <w:r w:rsidRPr="00857725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 ДОУ</w:t>
      </w:r>
      <w:r w:rsidRPr="00857725">
        <w:rPr>
          <w:rFonts w:ascii="Times New Roman" w:hAnsi="Times New Roman" w:cs="Times New Roman"/>
          <w:bCs/>
          <w:sz w:val="24"/>
          <w:szCs w:val="24"/>
        </w:rPr>
        <w:t xml:space="preserve"> …………………………… 54</w:t>
      </w:r>
    </w:p>
    <w:p w:rsidR="00824AE2" w:rsidRPr="00857725" w:rsidRDefault="00824AE2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25" w:rsidRDefault="00857725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25" w:rsidRDefault="00857725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25" w:rsidRDefault="00857725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25" w:rsidRDefault="00857725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24AE2" w:rsidRPr="00857725" w:rsidRDefault="00824AE2" w:rsidP="00824AE2">
      <w:pPr>
        <w:pStyle w:val="a4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857725">
        <w:rPr>
          <w:rFonts w:ascii="Times New Roman" w:hAnsi="Times New Roman" w:cs="Times New Roman"/>
          <w:sz w:val="24"/>
          <w:szCs w:val="24"/>
        </w:rPr>
        <w:t xml:space="preserve">- это целенаправленный, закономерный, непрерывный и необратимый процесс перехода учреждения в качественно новое состояние, характеризующееся </w:t>
      </w:r>
      <w:proofErr w:type="spellStart"/>
      <w:r w:rsidRPr="00857725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857725">
        <w:rPr>
          <w:rFonts w:ascii="Times New Roman" w:hAnsi="Times New Roman" w:cs="Times New Roman"/>
          <w:sz w:val="24"/>
          <w:szCs w:val="24"/>
        </w:rPr>
        <w:t xml:space="preserve">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824AE2" w:rsidRPr="00857725" w:rsidRDefault="00824AE2" w:rsidP="00824AE2">
      <w:pPr>
        <w:pStyle w:val="a4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Программа развития МБДОУ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воспитания и </w:t>
      </w:r>
      <w:r w:rsidR="00576BD8" w:rsidRPr="00857725">
        <w:rPr>
          <w:rFonts w:ascii="Times New Roman" w:hAnsi="Times New Roman" w:cs="Times New Roman"/>
          <w:sz w:val="24"/>
          <w:szCs w:val="24"/>
        </w:rPr>
        <w:t xml:space="preserve">обучения в МБДОУ детский сад комбинированного вида №29 «Малышка» </w:t>
      </w:r>
      <w:r w:rsidRPr="00857725">
        <w:rPr>
          <w:rFonts w:ascii="Times New Roman" w:hAnsi="Times New Roman" w:cs="Times New Roman"/>
          <w:sz w:val="24"/>
          <w:szCs w:val="24"/>
        </w:rPr>
        <w:t>и предполагает активное участие всех участников педагогического процесса в ее реализации - руководителя образовательной организации, педагогов, детей и их родителей.</w:t>
      </w:r>
    </w:p>
    <w:p w:rsidR="00824AE2" w:rsidRPr="00857725" w:rsidRDefault="00824AE2" w:rsidP="00824AE2">
      <w:pPr>
        <w:pStyle w:val="Default"/>
        <w:jc w:val="center"/>
        <w:rPr>
          <w:color w:val="auto"/>
        </w:rPr>
      </w:pPr>
      <w:r w:rsidRPr="00857725">
        <w:rPr>
          <w:b/>
          <w:bCs/>
          <w:i/>
          <w:iCs/>
          <w:color w:val="auto"/>
        </w:rPr>
        <w:t>Основное предназначение программы</w:t>
      </w:r>
    </w:p>
    <w:p w:rsidR="00824AE2" w:rsidRPr="00857725" w:rsidRDefault="00824AE2" w:rsidP="00824AE2">
      <w:pPr>
        <w:pStyle w:val="Default"/>
        <w:numPr>
          <w:ilvl w:val="0"/>
          <w:numId w:val="28"/>
        </w:numPr>
        <w:ind w:left="142" w:firstLine="0"/>
        <w:jc w:val="both"/>
        <w:rPr>
          <w:color w:val="auto"/>
        </w:rPr>
      </w:pPr>
      <w:r w:rsidRPr="00857725">
        <w:rPr>
          <w:color w:val="auto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824AE2" w:rsidRPr="00857725" w:rsidRDefault="00824AE2" w:rsidP="00824AE2">
      <w:pPr>
        <w:pStyle w:val="Default"/>
        <w:numPr>
          <w:ilvl w:val="0"/>
          <w:numId w:val="28"/>
        </w:numPr>
        <w:ind w:left="142" w:firstLine="0"/>
        <w:jc w:val="both"/>
        <w:rPr>
          <w:color w:val="auto"/>
        </w:rPr>
      </w:pPr>
      <w:r w:rsidRPr="00857725">
        <w:rPr>
          <w:color w:val="auto"/>
        </w:rPr>
        <w:t xml:space="preserve"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здоровья, а так же на оказание качественной коррекционной помощи детям, имеющим нарушения в речевом развитии. </w:t>
      </w:r>
    </w:p>
    <w:p w:rsidR="00824AE2" w:rsidRPr="00857725" w:rsidRDefault="00824AE2" w:rsidP="00824AE2">
      <w:pPr>
        <w:pStyle w:val="Default"/>
        <w:numPr>
          <w:ilvl w:val="0"/>
          <w:numId w:val="28"/>
        </w:numPr>
        <w:ind w:left="142" w:firstLine="0"/>
        <w:jc w:val="both"/>
        <w:rPr>
          <w:color w:val="auto"/>
        </w:rPr>
      </w:pPr>
      <w:r w:rsidRPr="00857725">
        <w:rPr>
          <w:color w:val="auto"/>
        </w:rPr>
        <w:t xml:space="preserve">Определение направлений и содержания инновационной деятельности учреждения. </w:t>
      </w:r>
    </w:p>
    <w:p w:rsidR="00824AE2" w:rsidRPr="00857725" w:rsidRDefault="00824AE2" w:rsidP="00824AE2">
      <w:pPr>
        <w:pStyle w:val="Default"/>
        <w:numPr>
          <w:ilvl w:val="0"/>
          <w:numId w:val="28"/>
        </w:numPr>
        <w:ind w:left="142" w:firstLine="0"/>
        <w:jc w:val="both"/>
        <w:rPr>
          <w:color w:val="auto"/>
        </w:rPr>
      </w:pPr>
      <w:r w:rsidRPr="00857725">
        <w:rPr>
          <w:color w:val="auto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824AE2" w:rsidRPr="00857725" w:rsidRDefault="00824AE2" w:rsidP="00824AE2">
      <w:pPr>
        <w:pStyle w:val="Default"/>
        <w:numPr>
          <w:ilvl w:val="0"/>
          <w:numId w:val="28"/>
        </w:numPr>
        <w:ind w:left="142" w:firstLine="0"/>
        <w:jc w:val="both"/>
        <w:rPr>
          <w:color w:val="auto"/>
        </w:rPr>
      </w:pPr>
      <w:r w:rsidRPr="00857725">
        <w:rPr>
          <w:color w:val="auto"/>
        </w:rPr>
        <w:t xml:space="preserve">Обеспечение условий для непрерывного повышения профессионализма всех субъектов образовательной и коррекционно-образовательной деятельности ДОУ. </w:t>
      </w:r>
    </w:p>
    <w:p w:rsidR="00824AE2" w:rsidRPr="00857725" w:rsidRDefault="00824AE2" w:rsidP="00824AE2">
      <w:pPr>
        <w:pStyle w:val="Default"/>
        <w:jc w:val="center"/>
        <w:rPr>
          <w:color w:val="auto"/>
        </w:rPr>
      </w:pPr>
      <w:r w:rsidRPr="00857725">
        <w:rPr>
          <w:b/>
          <w:bCs/>
          <w:i/>
          <w:iCs/>
          <w:color w:val="auto"/>
        </w:rPr>
        <w:t>Качественные характеристики программы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r w:rsidRPr="00857725">
        <w:rPr>
          <w:b/>
          <w:bCs/>
          <w:color w:val="auto"/>
        </w:rPr>
        <w:t xml:space="preserve">Актуальность </w:t>
      </w:r>
      <w:r w:rsidRPr="00857725">
        <w:rPr>
          <w:color w:val="auto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proofErr w:type="spellStart"/>
      <w:r w:rsidRPr="00857725">
        <w:rPr>
          <w:b/>
          <w:bCs/>
          <w:color w:val="auto"/>
        </w:rPr>
        <w:t>Прогностичность</w:t>
      </w:r>
      <w:proofErr w:type="spellEnd"/>
      <w:r w:rsidRPr="00857725">
        <w:rPr>
          <w:b/>
          <w:bCs/>
          <w:color w:val="auto"/>
        </w:rPr>
        <w:t xml:space="preserve"> </w:t>
      </w:r>
      <w:r w:rsidRPr="00857725">
        <w:rPr>
          <w:color w:val="auto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r w:rsidRPr="00857725">
        <w:rPr>
          <w:b/>
          <w:bCs/>
          <w:color w:val="auto"/>
        </w:rPr>
        <w:t xml:space="preserve">Рациональность </w:t>
      </w:r>
      <w:r w:rsidRPr="00857725">
        <w:rPr>
          <w:color w:val="auto"/>
        </w:rPr>
        <w:t xml:space="preserve">- программой определены цели и способы получения максимально возможных результатов. 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r w:rsidRPr="00857725">
        <w:rPr>
          <w:b/>
          <w:bCs/>
          <w:color w:val="auto"/>
        </w:rPr>
        <w:t xml:space="preserve">Реалистичность </w:t>
      </w:r>
      <w:r w:rsidRPr="00857725">
        <w:rPr>
          <w:color w:val="auto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r w:rsidRPr="00857725">
        <w:rPr>
          <w:b/>
          <w:bCs/>
          <w:color w:val="auto"/>
        </w:rPr>
        <w:t xml:space="preserve">Целостность </w:t>
      </w:r>
      <w:r w:rsidRPr="00857725">
        <w:rPr>
          <w:color w:val="auto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r w:rsidRPr="00857725">
        <w:rPr>
          <w:b/>
          <w:bCs/>
          <w:color w:val="auto"/>
        </w:rPr>
        <w:t xml:space="preserve">Контролируемость </w:t>
      </w:r>
      <w:r w:rsidRPr="00857725">
        <w:rPr>
          <w:color w:val="auto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824AE2" w:rsidRPr="00857725" w:rsidRDefault="00824AE2" w:rsidP="00824AE2">
      <w:pPr>
        <w:pStyle w:val="Default"/>
        <w:ind w:firstLine="567"/>
        <w:jc w:val="both"/>
        <w:rPr>
          <w:color w:val="auto"/>
        </w:rPr>
      </w:pPr>
      <w:r w:rsidRPr="00857725">
        <w:rPr>
          <w:b/>
          <w:bCs/>
          <w:color w:val="auto"/>
        </w:rPr>
        <w:lastRenderedPageBreak/>
        <w:t xml:space="preserve">Нормативно-правовая адекватность </w:t>
      </w:r>
      <w:r w:rsidRPr="00857725">
        <w:rPr>
          <w:color w:val="auto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824AE2" w:rsidRPr="00857725" w:rsidRDefault="00824AE2" w:rsidP="00824AE2">
      <w:pPr>
        <w:spacing w:after="120"/>
        <w:ind w:firstLine="567"/>
        <w:jc w:val="both"/>
      </w:pPr>
      <w:r w:rsidRPr="00857725">
        <w:rPr>
          <w:b/>
          <w:bCs/>
        </w:rPr>
        <w:t xml:space="preserve">Индивидуальность </w:t>
      </w:r>
      <w:r w:rsidRPr="00857725"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родителей.</w:t>
      </w:r>
    </w:p>
    <w:p w:rsidR="00824AE2" w:rsidRPr="00857725" w:rsidRDefault="00824AE2" w:rsidP="00824AE2">
      <w:pPr>
        <w:spacing w:after="120"/>
        <w:ind w:firstLine="567"/>
        <w:jc w:val="both"/>
      </w:pPr>
      <w:r w:rsidRPr="00857725">
        <w:t>Работа над Программой развития состояла из нескольких этапов:</w:t>
      </w:r>
    </w:p>
    <w:p w:rsidR="00824AE2" w:rsidRPr="00857725" w:rsidRDefault="00824AE2" w:rsidP="00824AE2">
      <w:pPr>
        <w:numPr>
          <w:ilvl w:val="0"/>
          <w:numId w:val="22"/>
        </w:numPr>
        <w:spacing w:after="120"/>
        <w:ind w:left="993" w:hanging="426"/>
        <w:jc w:val="both"/>
      </w:pPr>
      <w:proofErr w:type="gramStart"/>
      <w:r w:rsidRPr="00857725">
        <w:rPr>
          <w:b/>
        </w:rPr>
        <w:t>анализ</w:t>
      </w:r>
      <w:proofErr w:type="gramEnd"/>
      <w:r w:rsidRPr="00857725">
        <w:rPr>
          <w:b/>
        </w:rPr>
        <w:t xml:space="preserve"> внешней среды</w:t>
      </w:r>
      <w:r w:rsidRPr="00857725"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824AE2" w:rsidRPr="00857725" w:rsidRDefault="00824AE2" w:rsidP="00824AE2">
      <w:pPr>
        <w:numPr>
          <w:ilvl w:val="0"/>
          <w:numId w:val="22"/>
        </w:numPr>
        <w:spacing w:after="120"/>
        <w:ind w:left="993" w:hanging="426"/>
        <w:jc w:val="both"/>
      </w:pPr>
      <w:proofErr w:type="gramStart"/>
      <w:r w:rsidRPr="00857725">
        <w:rPr>
          <w:b/>
        </w:rPr>
        <w:t>анализ</w:t>
      </w:r>
      <w:proofErr w:type="gramEnd"/>
      <w:r w:rsidRPr="00857725">
        <w:rPr>
          <w:b/>
        </w:rPr>
        <w:t xml:space="preserve"> внутренней среды</w:t>
      </w:r>
      <w:r w:rsidRPr="00857725">
        <w:t xml:space="preserve"> (соответствие деятельности ДОУ социальному заказу, т.е. выявление сильных и слабых сторон);</w:t>
      </w:r>
    </w:p>
    <w:p w:rsidR="00824AE2" w:rsidRPr="00857725" w:rsidRDefault="00824AE2" w:rsidP="00824AE2">
      <w:pPr>
        <w:numPr>
          <w:ilvl w:val="0"/>
          <w:numId w:val="22"/>
        </w:numPr>
        <w:spacing w:after="120"/>
        <w:ind w:left="993" w:hanging="426"/>
        <w:jc w:val="both"/>
      </w:pPr>
      <w:proofErr w:type="gramStart"/>
      <w:r w:rsidRPr="00857725">
        <w:rPr>
          <w:b/>
        </w:rPr>
        <w:t>разработка</w:t>
      </w:r>
      <w:proofErr w:type="gramEnd"/>
      <w:r w:rsidRPr="00857725">
        <w:rPr>
          <w:b/>
        </w:rPr>
        <w:t xml:space="preserve"> концепции образовательного учреждения</w:t>
      </w:r>
      <w:r w:rsidRPr="00857725">
        <w:t xml:space="preserve"> (миссии и философии ДОУ,  образ педагога,  образ  выпускника ДОУ);</w:t>
      </w:r>
    </w:p>
    <w:p w:rsidR="00824AE2" w:rsidRPr="00857725" w:rsidRDefault="00824AE2" w:rsidP="00824AE2">
      <w:pPr>
        <w:numPr>
          <w:ilvl w:val="0"/>
          <w:numId w:val="22"/>
        </w:numPr>
        <w:spacing w:after="120"/>
        <w:ind w:left="993" w:hanging="426"/>
        <w:jc w:val="both"/>
        <w:rPr>
          <w:b/>
        </w:rPr>
      </w:pPr>
      <w:proofErr w:type="gramStart"/>
      <w:r w:rsidRPr="00857725">
        <w:rPr>
          <w:b/>
        </w:rPr>
        <w:t>определение</w:t>
      </w:r>
      <w:proofErr w:type="gramEnd"/>
      <w:r w:rsidRPr="00857725">
        <w:rPr>
          <w:b/>
        </w:rPr>
        <w:t xml:space="preserve"> стратегических целей и задач;</w:t>
      </w:r>
    </w:p>
    <w:p w:rsidR="00824AE2" w:rsidRPr="00857725" w:rsidRDefault="00824AE2" w:rsidP="00824AE2">
      <w:pPr>
        <w:numPr>
          <w:ilvl w:val="0"/>
          <w:numId w:val="22"/>
        </w:numPr>
        <w:spacing w:after="120"/>
        <w:ind w:left="993" w:hanging="426"/>
        <w:jc w:val="both"/>
        <w:rPr>
          <w:b/>
        </w:rPr>
      </w:pPr>
      <w:proofErr w:type="gramStart"/>
      <w:r w:rsidRPr="00857725">
        <w:rPr>
          <w:b/>
        </w:rPr>
        <w:t>разработка</w:t>
      </w:r>
      <w:proofErr w:type="gramEnd"/>
      <w:r w:rsidRPr="00857725">
        <w:rPr>
          <w:b/>
        </w:rPr>
        <w:t xml:space="preserve"> социально-педагогических проектов.  </w:t>
      </w:r>
    </w:p>
    <w:p w:rsidR="00D2444F" w:rsidRPr="00857725" w:rsidRDefault="00D2444F" w:rsidP="00D2444F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D2444F">
      <w:pPr>
        <w:pStyle w:val="a4"/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4"/>
        <w:gridCol w:w="2409"/>
        <w:gridCol w:w="7371"/>
      </w:tblGrid>
      <w:tr w:rsidR="00824AE2" w:rsidRPr="00857725" w:rsidTr="00824AE2">
        <w:trPr>
          <w:trHeight w:val="1010"/>
        </w:trPr>
        <w:tc>
          <w:tcPr>
            <w:tcW w:w="534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bCs/>
                <w:kern w:val="24"/>
              </w:rPr>
              <w:t>1</w:t>
            </w:r>
          </w:p>
        </w:tc>
        <w:tc>
          <w:tcPr>
            <w:tcW w:w="2409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bCs/>
                <w:kern w:val="24"/>
              </w:rPr>
              <w:t xml:space="preserve">Наименование Программы </w:t>
            </w:r>
          </w:p>
        </w:tc>
        <w:tc>
          <w:tcPr>
            <w:tcW w:w="7371" w:type="dxa"/>
            <w:shd w:val="clear" w:color="auto" w:fill="auto"/>
            <w:hideMark/>
          </w:tcPr>
          <w:p w:rsidR="00824AE2" w:rsidRPr="00857725" w:rsidRDefault="00824AE2" w:rsidP="00D2444F">
            <w:pPr>
              <w:pStyle w:val="a4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Программа развития </w:t>
            </w: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</w:t>
            </w:r>
            <w:r w:rsidR="00D2444F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о образовательного учреждения детский сад </w:t>
            </w:r>
            <w:proofErr w:type="gramStart"/>
            <w:r w:rsidR="00D2444F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</w:t>
            </w: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44F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№29 «Малышка</w:t>
            </w: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</w:p>
        </w:tc>
      </w:tr>
      <w:tr w:rsidR="00824AE2" w:rsidRPr="00857725" w:rsidTr="00824AE2">
        <w:trPr>
          <w:trHeight w:val="699"/>
        </w:trPr>
        <w:tc>
          <w:tcPr>
            <w:tcW w:w="534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t>2.</w:t>
            </w:r>
          </w:p>
        </w:tc>
        <w:tc>
          <w:tcPr>
            <w:tcW w:w="2409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>Основания для разработки Программы</w:t>
            </w:r>
          </w:p>
        </w:tc>
        <w:tc>
          <w:tcPr>
            <w:tcW w:w="7371" w:type="dxa"/>
            <w:shd w:val="clear" w:color="auto" w:fill="auto"/>
            <w:hideMark/>
          </w:tcPr>
          <w:p w:rsidR="00824AE2" w:rsidRPr="00857725" w:rsidRDefault="00824AE2" w:rsidP="00824AE2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Нормативно-правовые документы федерального, регионального, муниципального уровней:</w:t>
            </w:r>
          </w:p>
          <w:p w:rsidR="00824AE2" w:rsidRPr="00857725" w:rsidRDefault="00824AE2" w:rsidP="00824AE2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t>Конвенция о правах ребенка;</w:t>
            </w:r>
          </w:p>
          <w:p w:rsidR="00824AE2" w:rsidRPr="00857725" w:rsidRDefault="00824AE2" w:rsidP="00824AE2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Конституция Российской Федерации;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 xml:space="preserve">Постановление Главного государственного санитарного врача Российской Федерации от 15 мая 2013 г. № 26 г. Москва «Об утверждении </w:t>
            </w:r>
            <w:proofErr w:type="gramStart"/>
            <w:r w:rsidRPr="00857725">
              <w:rPr>
                <w:kern w:val="24"/>
              </w:rPr>
              <w:t>Сан-</w:t>
            </w:r>
            <w:proofErr w:type="spellStart"/>
            <w:r w:rsidRPr="00857725">
              <w:rPr>
                <w:kern w:val="24"/>
              </w:rPr>
              <w:t>ПиН</w:t>
            </w:r>
            <w:proofErr w:type="spellEnd"/>
            <w:proofErr w:type="gramEnd"/>
            <w:r w:rsidRPr="00857725">
              <w:rPr>
                <w:kern w:val="24"/>
              </w:rPr>
      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 xml:space="preserve">Приказ Министерства образования и науки РФ от 30.08.2013 г. № 1014 «Об утверждении Порядка </w:t>
            </w:r>
            <w:proofErr w:type="gramStart"/>
            <w:r w:rsidRPr="00857725">
              <w:rPr>
                <w:kern w:val="24"/>
              </w:rPr>
              <w:t>организации  и</w:t>
            </w:r>
            <w:proofErr w:type="gramEnd"/>
            <w:r w:rsidRPr="00857725">
              <w:rPr>
                <w:kern w:val="24"/>
              </w:rPr>
              <w:t xml:space="preserve">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</w:pPr>
            <w:r w:rsidRPr="00857725">
              <w:t>ФГОС ДО утвержденный приказом № 1155 от 17.10.2013 г.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</w:pPr>
            <w:r w:rsidRPr="00857725"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</w:pPr>
            <w:r w:rsidRPr="00857725"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</w:pPr>
            <w:r w:rsidRPr="00857725">
              <w:lastRenderedPageBreak/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</w:pPr>
            <w:r w:rsidRPr="00857725"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824AE2" w:rsidRPr="00857725" w:rsidRDefault="00824AE2" w:rsidP="00824AE2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jc w:val="both"/>
              <w:textAlignment w:val="baseline"/>
            </w:pPr>
            <w:r w:rsidRPr="00857725">
              <w:t>Распоряжение Правительства РФ от 8 декабря 2011 г. № 2227-</w:t>
            </w:r>
            <w:proofErr w:type="gramStart"/>
            <w:r w:rsidRPr="00857725">
              <w:t>р  о</w:t>
            </w:r>
            <w:proofErr w:type="gramEnd"/>
            <w:r w:rsidRPr="00857725">
              <w:t xml:space="preserve"> «Стратегии инновационного развития РФ на период до 2020 г.»</w:t>
            </w:r>
          </w:p>
        </w:tc>
      </w:tr>
      <w:tr w:rsidR="00824AE2" w:rsidRPr="00857725" w:rsidTr="00824AE2">
        <w:trPr>
          <w:trHeight w:val="679"/>
        </w:trPr>
        <w:tc>
          <w:tcPr>
            <w:tcW w:w="534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lastRenderedPageBreak/>
              <w:t>3.</w:t>
            </w:r>
          </w:p>
        </w:tc>
        <w:tc>
          <w:tcPr>
            <w:tcW w:w="2409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>Заказчик Программы</w:t>
            </w:r>
          </w:p>
        </w:tc>
        <w:tc>
          <w:tcPr>
            <w:tcW w:w="7371" w:type="dxa"/>
            <w:shd w:val="clear" w:color="auto" w:fill="auto"/>
            <w:hideMark/>
          </w:tcPr>
          <w:p w:rsidR="00824AE2" w:rsidRPr="00857725" w:rsidRDefault="00C7169E" w:rsidP="00824AE2">
            <w:pPr>
              <w:textAlignment w:val="baseline"/>
            </w:pPr>
            <w:r w:rsidRPr="00857725">
              <w:rPr>
                <w:kern w:val="24"/>
              </w:rPr>
              <w:t>Управление образования администрации городского округа город курорт Ессентуки</w:t>
            </w:r>
          </w:p>
        </w:tc>
      </w:tr>
      <w:tr w:rsidR="00824AE2" w:rsidRPr="00857725" w:rsidTr="00824AE2">
        <w:trPr>
          <w:trHeight w:val="1079"/>
        </w:trPr>
        <w:tc>
          <w:tcPr>
            <w:tcW w:w="534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t>4.</w:t>
            </w:r>
          </w:p>
        </w:tc>
        <w:tc>
          <w:tcPr>
            <w:tcW w:w="2409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>Основные разработчики Программы</w:t>
            </w:r>
          </w:p>
        </w:tc>
        <w:tc>
          <w:tcPr>
            <w:tcW w:w="7371" w:type="dxa"/>
            <w:shd w:val="clear" w:color="auto" w:fill="auto"/>
            <w:hideMark/>
          </w:tcPr>
          <w:p w:rsidR="00824AE2" w:rsidRPr="00857725" w:rsidRDefault="00824AE2" w:rsidP="00C7169E">
            <w:r w:rsidRPr="00857725">
              <w:t xml:space="preserve">Заведующий </w:t>
            </w:r>
            <w:proofErr w:type="gramStart"/>
            <w:r w:rsidRPr="00857725">
              <w:t xml:space="preserve">ДОУ </w:t>
            </w:r>
            <w:r w:rsidR="00C7169E" w:rsidRPr="00857725">
              <w:t xml:space="preserve"> Гюрджиева</w:t>
            </w:r>
            <w:proofErr w:type="gramEnd"/>
            <w:r w:rsidR="00C7169E" w:rsidRPr="00857725">
              <w:t xml:space="preserve"> Л.А., заместитель заведующей по УВР Бидова С.М.</w:t>
            </w:r>
          </w:p>
        </w:tc>
      </w:tr>
      <w:tr w:rsidR="00824AE2" w:rsidRPr="00857725" w:rsidTr="00824AE2">
        <w:trPr>
          <w:trHeight w:val="1026"/>
        </w:trPr>
        <w:tc>
          <w:tcPr>
            <w:tcW w:w="534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5.</w:t>
            </w:r>
          </w:p>
        </w:tc>
        <w:tc>
          <w:tcPr>
            <w:tcW w:w="2409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/>
                <w:kern w:val="24"/>
              </w:rPr>
            </w:pPr>
            <w:r w:rsidRPr="00857725">
              <w:rPr>
                <w:b/>
                <w:kern w:val="24"/>
              </w:rPr>
              <w:t>Основные</w:t>
            </w:r>
          </w:p>
          <w:p w:rsidR="00824AE2" w:rsidRPr="00857725" w:rsidRDefault="00824AE2" w:rsidP="00824AE2">
            <w:pPr>
              <w:textAlignment w:val="baseline"/>
              <w:rPr>
                <w:b/>
                <w:kern w:val="24"/>
              </w:rPr>
            </w:pPr>
            <w:proofErr w:type="gramStart"/>
            <w:r w:rsidRPr="00857725">
              <w:rPr>
                <w:b/>
                <w:kern w:val="24"/>
              </w:rPr>
              <w:t>исполнители</w:t>
            </w:r>
            <w:proofErr w:type="gramEnd"/>
          </w:p>
          <w:p w:rsidR="00824AE2" w:rsidRPr="00857725" w:rsidRDefault="00824AE2" w:rsidP="00824AE2">
            <w:pPr>
              <w:textAlignment w:val="baseline"/>
              <w:rPr>
                <w:b/>
                <w:kern w:val="24"/>
              </w:rPr>
            </w:pPr>
            <w:proofErr w:type="gramStart"/>
            <w:r w:rsidRPr="00857725">
              <w:rPr>
                <w:b/>
                <w:kern w:val="24"/>
              </w:rPr>
              <w:t>программы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824AE2" w:rsidRPr="00857725" w:rsidRDefault="00824AE2" w:rsidP="00824AE2">
            <w:r w:rsidRPr="00857725">
              <w:t>Администрация МБ</w:t>
            </w:r>
            <w:r w:rsidR="007266CF" w:rsidRPr="00857725">
              <w:t>ДОУ; п</w:t>
            </w:r>
            <w:r w:rsidRPr="00857725">
              <w:t>едагогический совет;</w:t>
            </w:r>
          </w:p>
          <w:p w:rsidR="00824AE2" w:rsidRPr="00857725" w:rsidRDefault="007266CF" w:rsidP="00824AE2">
            <w:proofErr w:type="gramStart"/>
            <w:r w:rsidRPr="00857725">
              <w:t>сотрудники</w:t>
            </w:r>
            <w:proofErr w:type="gramEnd"/>
            <w:r w:rsidRPr="00857725">
              <w:t xml:space="preserve"> ДОУ; р</w:t>
            </w:r>
            <w:r w:rsidR="00824AE2" w:rsidRPr="00857725">
              <w:t>одители (законные представители)</w:t>
            </w:r>
            <w:r w:rsidR="00824AE2" w:rsidRPr="00857725">
              <w:rPr>
                <w:rFonts w:eastAsia="Calibri"/>
                <w:b/>
                <w:lang w:eastAsia="en-US"/>
              </w:rPr>
              <w:t xml:space="preserve"> </w:t>
            </w:r>
            <w:r w:rsidR="00824AE2" w:rsidRPr="00857725">
              <w:rPr>
                <w:rFonts w:eastAsia="Calibri"/>
                <w:lang w:eastAsia="en-US"/>
              </w:rPr>
              <w:t>несовершеннолетних воспитанников</w:t>
            </w:r>
            <w:r w:rsidRPr="00857725">
              <w:t>;</w:t>
            </w:r>
            <w:r w:rsidR="00824AE2" w:rsidRPr="00857725">
              <w:t xml:space="preserve"> </w:t>
            </w:r>
          </w:p>
          <w:p w:rsidR="00824AE2" w:rsidRPr="00857725" w:rsidRDefault="00824AE2" w:rsidP="00824AE2">
            <w:r w:rsidRPr="00857725">
              <w:t>Социальные партнёры</w:t>
            </w:r>
          </w:p>
        </w:tc>
      </w:tr>
      <w:tr w:rsidR="00824AE2" w:rsidRPr="00857725" w:rsidTr="00824AE2">
        <w:trPr>
          <w:trHeight w:val="725"/>
        </w:trPr>
        <w:tc>
          <w:tcPr>
            <w:tcW w:w="534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t>6.</w:t>
            </w:r>
          </w:p>
        </w:tc>
        <w:tc>
          <w:tcPr>
            <w:tcW w:w="2409" w:type="dxa"/>
            <w:shd w:val="clear" w:color="auto" w:fill="auto"/>
            <w:hideMark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>Цель Программы</w:t>
            </w:r>
          </w:p>
        </w:tc>
        <w:tc>
          <w:tcPr>
            <w:tcW w:w="7371" w:type="dxa"/>
            <w:shd w:val="clear" w:color="auto" w:fill="auto"/>
            <w:hideMark/>
          </w:tcPr>
          <w:p w:rsidR="00824AE2" w:rsidRPr="00857725" w:rsidRDefault="00824AE2" w:rsidP="00824AE2">
            <w:pPr>
              <w:tabs>
                <w:tab w:val="left" w:pos="317"/>
              </w:tabs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824AE2" w:rsidRPr="00857725" w:rsidTr="00824AE2">
        <w:trPr>
          <w:trHeight w:val="688"/>
        </w:trPr>
        <w:tc>
          <w:tcPr>
            <w:tcW w:w="534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bCs/>
                <w:kern w:val="24"/>
              </w:rPr>
              <w:t>7.</w:t>
            </w:r>
          </w:p>
        </w:tc>
        <w:tc>
          <w:tcPr>
            <w:tcW w:w="2409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bCs/>
                <w:kern w:val="24"/>
              </w:rPr>
              <w:t>Задачи Программы</w:t>
            </w:r>
          </w:p>
        </w:tc>
        <w:tc>
          <w:tcPr>
            <w:tcW w:w="7371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>Модернизация системы управления ДОУ;</w:t>
            </w:r>
          </w:p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>Сохранение качества воспитания и образования в ДОУ;</w:t>
            </w:r>
          </w:p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>Повышение эффективности использования средств информатизации в образовательном процесс;</w:t>
            </w:r>
          </w:p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>Использование возможностей сетевого взаимодействия и интеграции в образовательном процессе;</w:t>
            </w:r>
          </w:p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 xml:space="preserve">Введение </w:t>
            </w:r>
            <w:proofErr w:type="gramStart"/>
            <w:r w:rsidRPr="00857725">
              <w:rPr>
                <w:bCs/>
                <w:kern w:val="24"/>
              </w:rPr>
              <w:t>дополнительного  образования</w:t>
            </w:r>
            <w:proofErr w:type="gramEnd"/>
            <w:r w:rsidRPr="00857725">
              <w:rPr>
                <w:bCs/>
                <w:kern w:val="24"/>
              </w:rPr>
              <w:t>, как совокупности услуг, доступных для широких групп воспитанников;</w:t>
            </w:r>
          </w:p>
          <w:p w:rsidR="00824AE2" w:rsidRPr="00857725" w:rsidRDefault="00824AE2" w:rsidP="00824AE2">
            <w:pPr>
              <w:numPr>
                <w:ilvl w:val="0"/>
                <w:numId w:val="20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</w:rPr>
            </w:pPr>
            <w:r w:rsidRPr="00857725">
              <w:rPr>
                <w:bCs/>
                <w:kern w:val="24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824AE2" w:rsidRPr="00857725" w:rsidTr="00824AE2">
        <w:trPr>
          <w:trHeight w:val="3542"/>
        </w:trPr>
        <w:tc>
          <w:tcPr>
            <w:tcW w:w="534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Cs/>
                <w:kern w:val="24"/>
              </w:rPr>
            </w:pPr>
            <w:r w:rsidRPr="00857725">
              <w:rPr>
                <w:kern w:val="24"/>
              </w:rPr>
              <w:t>8.</w:t>
            </w:r>
          </w:p>
        </w:tc>
        <w:tc>
          <w:tcPr>
            <w:tcW w:w="2409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/>
                <w:bCs/>
                <w:kern w:val="24"/>
              </w:rPr>
            </w:pPr>
            <w:r w:rsidRPr="00857725">
              <w:rPr>
                <w:b/>
                <w:kern w:val="24"/>
              </w:rPr>
              <w:t>Сроки реализации Программы</w:t>
            </w:r>
          </w:p>
        </w:tc>
        <w:tc>
          <w:tcPr>
            <w:tcW w:w="7371" w:type="dxa"/>
            <w:shd w:val="clear" w:color="auto" w:fill="auto"/>
          </w:tcPr>
          <w:p w:rsidR="00824AE2" w:rsidRPr="00857725" w:rsidRDefault="0016796A" w:rsidP="00824AE2">
            <w:pPr>
              <w:textAlignment w:val="baseline"/>
            </w:pPr>
            <w:r w:rsidRPr="00857725">
              <w:t>Программа разработана на 2021 - 2024</w:t>
            </w:r>
            <w:r w:rsidR="00824AE2" w:rsidRPr="00857725">
              <w:t xml:space="preserve"> годы и будет реализована в три этапа:</w:t>
            </w:r>
          </w:p>
          <w:p w:rsidR="00824AE2" w:rsidRPr="00857725" w:rsidRDefault="00824AE2" w:rsidP="00824AE2">
            <w:pPr>
              <w:snapToGrid w:val="0"/>
            </w:pPr>
            <w:r w:rsidRPr="00857725">
              <w:rPr>
                <w:b/>
              </w:rPr>
              <w:t>I этап</w:t>
            </w:r>
            <w:r w:rsidRPr="00857725">
              <w:t xml:space="preserve"> (подготовительный) </w:t>
            </w:r>
            <w:r w:rsidR="0016796A" w:rsidRPr="00857725">
              <w:t>январь 2021 г.- сентябрь 2021</w:t>
            </w:r>
            <w:r w:rsidRPr="00857725">
              <w:t xml:space="preserve"> г.</w:t>
            </w:r>
          </w:p>
          <w:p w:rsidR="00824AE2" w:rsidRPr="00857725" w:rsidRDefault="00824AE2" w:rsidP="00824AE2">
            <w:pPr>
              <w:textAlignment w:val="baseline"/>
            </w:pPr>
            <w:r w:rsidRPr="00857725">
              <w:rPr>
                <w:i/>
              </w:rPr>
              <w:t>Цель:</w:t>
            </w:r>
            <w:r w:rsidRPr="00857725">
              <w:t xml:space="preserve"> подготовить ресурсы для реализации Программы Развития</w:t>
            </w:r>
          </w:p>
          <w:p w:rsidR="00824AE2" w:rsidRPr="00857725" w:rsidRDefault="00824AE2" w:rsidP="00824AE2">
            <w:pPr>
              <w:snapToGrid w:val="0"/>
              <w:rPr>
                <w:b/>
              </w:rPr>
            </w:pPr>
            <w:r w:rsidRPr="00857725">
              <w:rPr>
                <w:b/>
              </w:rPr>
              <w:t>II этап</w:t>
            </w:r>
            <w:r w:rsidRPr="00857725">
              <w:t xml:space="preserve"> (реализации)</w:t>
            </w:r>
            <w:r w:rsidR="0016796A" w:rsidRPr="00857725">
              <w:t xml:space="preserve"> </w:t>
            </w:r>
            <w:proofErr w:type="gramStart"/>
            <w:r w:rsidR="0016796A" w:rsidRPr="00857725">
              <w:t xml:space="preserve">январь  </w:t>
            </w:r>
            <w:r w:rsidR="0016796A" w:rsidRPr="00857725">
              <w:rPr>
                <w:b/>
              </w:rPr>
              <w:t>2021</w:t>
            </w:r>
            <w:proofErr w:type="gramEnd"/>
            <w:r w:rsidR="0016796A" w:rsidRPr="00857725">
              <w:rPr>
                <w:b/>
              </w:rPr>
              <w:t xml:space="preserve"> г.- сентябрь 2024</w:t>
            </w:r>
            <w:r w:rsidRPr="00857725">
              <w:rPr>
                <w:b/>
              </w:rPr>
              <w:t xml:space="preserve"> г.</w:t>
            </w:r>
          </w:p>
          <w:p w:rsidR="00824AE2" w:rsidRPr="00857725" w:rsidRDefault="00824AE2" w:rsidP="00824AE2">
            <w:pPr>
              <w:snapToGrid w:val="0"/>
              <w:ind w:right="-108"/>
              <w:rPr>
                <w:b/>
              </w:rPr>
            </w:pPr>
            <w:r w:rsidRPr="00857725">
              <w:rPr>
                <w:i/>
              </w:rPr>
              <w:t>Цель:</w:t>
            </w:r>
            <w:r w:rsidRPr="00857725">
              <w:rPr>
                <w:b/>
                <w:i/>
              </w:rPr>
              <w:t xml:space="preserve"> </w:t>
            </w:r>
            <w:r w:rsidRPr="00857725">
              <w:t>практическая реализация Программы Развития</w:t>
            </w:r>
            <w:r w:rsidRPr="00857725">
              <w:rPr>
                <w:b/>
              </w:rPr>
              <w:t xml:space="preserve"> </w:t>
            </w:r>
          </w:p>
          <w:p w:rsidR="00824AE2" w:rsidRPr="00857725" w:rsidRDefault="00824AE2" w:rsidP="00824AE2">
            <w:pPr>
              <w:snapToGrid w:val="0"/>
              <w:ind w:right="-108"/>
            </w:pPr>
            <w:r w:rsidRPr="00857725">
              <w:rPr>
                <w:b/>
              </w:rPr>
              <w:t>III этап</w:t>
            </w:r>
            <w:r w:rsidRPr="00857725">
              <w:t xml:space="preserve"> (обобщающий)</w:t>
            </w:r>
            <w:r w:rsidR="00D13209" w:rsidRPr="00857725">
              <w:t xml:space="preserve"> </w:t>
            </w:r>
            <w:r w:rsidRPr="00857725">
              <w:t>декабрь 2024 г.</w:t>
            </w:r>
          </w:p>
          <w:p w:rsidR="00824AE2" w:rsidRPr="00857725" w:rsidRDefault="00824AE2" w:rsidP="00824AE2">
            <w:pPr>
              <w:textAlignment w:val="baseline"/>
              <w:rPr>
                <w:b/>
              </w:rPr>
            </w:pPr>
            <w:proofErr w:type="gramStart"/>
            <w:r w:rsidRPr="00857725">
              <w:rPr>
                <w:i/>
              </w:rPr>
              <w:t>Цель:</w:t>
            </w:r>
            <w:r w:rsidRPr="00857725">
              <w:t xml:space="preserve">  выявление</w:t>
            </w:r>
            <w:proofErr w:type="gramEnd"/>
            <w:r w:rsidRPr="00857725">
              <w:t xml:space="preserve"> соответствия полученных результатов по основным направлениям Развития ДОУ  поставленным целям и задачам</w:t>
            </w:r>
          </w:p>
        </w:tc>
      </w:tr>
      <w:tr w:rsidR="00824AE2" w:rsidRPr="00857725" w:rsidTr="00824AE2">
        <w:trPr>
          <w:trHeight w:val="555"/>
        </w:trPr>
        <w:tc>
          <w:tcPr>
            <w:tcW w:w="534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lastRenderedPageBreak/>
              <w:t>9.</w:t>
            </w:r>
          </w:p>
        </w:tc>
        <w:tc>
          <w:tcPr>
            <w:tcW w:w="2409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>Объем и источники финансирования</w:t>
            </w:r>
          </w:p>
        </w:tc>
        <w:tc>
          <w:tcPr>
            <w:tcW w:w="7371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1"/>
              </w:numPr>
              <w:ind w:left="317" w:hanging="283"/>
              <w:textAlignment w:val="baseline"/>
            </w:pPr>
            <w:r w:rsidRPr="00857725">
              <w:rPr>
                <w:kern w:val="24"/>
              </w:rPr>
              <w:t xml:space="preserve">Бюджетные средства. </w:t>
            </w:r>
          </w:p>
          <w:p w:rsidR="00824AE2" w:rsidRPr="00857725" w:rsidRDefault="00824AE2" w:rsidP="00824AE2">
            <w:pPr>
              <w:numPr>
                <w:ilvl w:val="0"/>
                <w:numId w:val="1"/>
              </w:numPr>
              <w:ind w:left="317" w:hanging="283"/>
              <w:textAlignment w:val="baseline"/>
              <w:rPr>
                <w:color w:val="FF0000"/>
              </w:rPr>
            </w:pPr>
            <w:r w:rsidRPr="00857725">
              <w:rPr>
                <w:kern w:val="24"/>
              </w:rPr>
              <w:t>Внебюджетные средства (спонсорская помощь).</w:t>
            </w:r>
          </w:p>
        </w:tc>
      </w:tr>
      <w:tr w:rsidR="00824AE2" w:rsidRPr="00857725" w:rsidTr="00824AE2">
        <w:trPr>
          <w:trHeight w:val="405"/>
        </w:trPr>
        <w:tc>
          <w:tcPr>
            <w:tcW w:w="534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t>10.</w:t>
            </w:r>
          </w:p>
        </w:tc>
        <w:tc>
          <w:tcPr>
            <w:tcW w:w="2409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Соответствие образовательному заказу общества;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 xml:space="preserve">Система управления ДОУ будет соответствовать требованиям современности; 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 xml:space="preserve">Обновлённая структура и содержание образования через реализацию инновационных, в том </w:t>
            </w:r>
            <w:proofErr w:type="gramStart"/>
            <w:r w:rsidRPr="00857725">
              <w:rPr>
                <w:kern w:val="24"/>
              </w:rPr>
              <w:t>числе  здоровье</w:t>
            </w:r>
            <w:proofErr w:type="gramEnd"/>
            <w:r w:rsidRPr="00857725">
              <w:rPr>
                <w:kern w:val="24"/>
              </w:rPr>
              <w:t xml:space="preserve"> сберегающих технологий; 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Кадровое обеспечение, соответствующее современным требованиям;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Разработана единая медико-педагогическая система сопровождения ребёнка;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Успешное усвоение выпускниками ДОУ образовательной программы школы – 100</w:t>
            </w:r>
            <w:proofErr w:type="gramStart"/>
            <w:r w:rsidRPr="00857725">
              <w:rPr>
                <w:kern w:val="24"/>
              </w:rPr>
              <w:t xml:space="preserve">%;   </w:t>
            </w:r>
            <w:proofErr w:type="gramEnd"/>
            <w:r w:rsidRPr="00857725">
              <w:rPr>
                <w:kern w:val="24"/>
              </w:rPr>
              <w:t xml:space="preserve">                                их социализация  в условиях школы – 100%; индивидуализация образования;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Стабильная работа системы раннего развития, специальная помощь детям раннего возраста;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 xml:space="preserve">Родители ДОУ будут непосредственными участниками </w:t>
            </w:r>
            <w:proofErr w:type="spellStart"/>
            <w:r w:rsidRPr="00857725">
              <w:rPr>
                <w:kern w:val="24"/>
              </w:rPr>
              <w:t>воспитательно</w:t>
            </w:r>
            <w:proofErr w:type="spellEnd"/>
            <w:r w:rsidRPr="00857725">
              <w:rPr>
                <w:kern w:val="24"/>
              </w:rPr>
              <w:t>-образовательного процесса;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Обновлённая система социального партнёрства;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Широкий спектр вариативных форм дополнительного образования детей в ДОУ;</w:t>
            </w:r>
          </w:p>
          <w:p w:rsidR="00824AE2" w:rsidRPr="00857725" w:rsidRDefault="00824AE2" w:rsidP="00824AE2">
            <w:pPr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</w:rPr>
            </w:pPr>
            <w:r w:rsidRPr="00857725">
              <w:rPr>
                <w:kern w:val="24"/>
              </w:rPr>
              <w:t>Модернизированная материально-техническая база ДОУ.</w:t>
            </w:r>
          </w:p>
        </w:tc>
      </w:tr>
      <w:tr w:rsidR="00824AE2" w:rsidRPr="00857725" w:rsidTr="00824AE2">
        <w:trPr>
          <w:trHeight w:val="263"/>
        </w:trPr>
        <w:tc>
          <w:tcPr>
            <w:tcW w:w="534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</w:pPr>
            <w:r w:rsidRPr="00857725">
              <w:rPr>
                <w:kern w:val="24"/>
              </w:rPr>
              <w:t>11.</w:t>
            </w:r>
          </w:p>
        </w:tc>
        <w:tc>
          <w:tcPr>
            <w:tcW w:w="2409" w:type="dxa"/>
            <w:shd w:val="clear" w:color="auto" w:fill="auto"/>
          </w:tcPr>
          <w:p w:rsidR="00824AE2" w:rsidRPr="00857725" w:rsidRDefault="00824AE2" w:rsidP="00824AE2">
            <w:pPr>
              <w:textAlignment w:val="baseline"/>
              <w:rPr>
                <w:b/>
              </w:rPr>
            </w:pPr>
            <w:r w:rsidRPr="00857725">
              <w:rPr>
                <w:b/>
                <w:kern w:val="24"/>
              </w:rPr>
              <w:t xml:space="preserve">Система организации контроля реализации Программы, </w:t>
            </w:r>
          </w:p>
          <w:p w:rsidR="00824AE2" w:rsidRPr="00857725" w:rsidRDefault="00824AE2" w:rsidP="00824AE2">
            <w:pPr>
              <w:textAlignment w:val="baseline"/>
              <w:rPr>
                <w:b/>
              </w:rPr>
            </w:pPr>
            <w:proofErr w:type="gramStart"/>
            <w:r w:rsidRPr="00857725">
              <w:rPr>
                <w:b/>
                <w:kern w:val="24"/>
              </w:rPr>
              <w:t>периодичность</w:t>
            </w:r>
            <w:proofErr w:type="gramEnd"/>
            <w:r w:rsidRPr="00857725">
              <w:rPr>
                <w:b/>
                <w:kern w:val="24"/>
              </w:rPr>
              <w:t xml:space="preserve"> отчета исполнителей, </w:t>
            </w:r>
          </w:p>
          <w:p w:rsidR="00824AE2" w:rsidRPr="00857725" w:rsidRDefault="00824AE2" w:rsidP="00824AE2">
            <w:pPr>
              <w:textAlignment w:val="baseline"/>
              <w:rPr>
                <w:b/>
              </w:rPr>
            </w:pPr>
            <w:proofErr w:type="gramStart"/>
            <w:r w:rsidRPr="00857725">
              <w:rPr>
                <w:b/>
                <w:kern w:val="24"/>
              </w:rPr>
              <w:t>срок</w:t>
            </w:r>
            <w:proofErr w:type="gramEnd"/>
            <w:r w:rsidRPr="00857725">
              <w:rPr>
                <w:b/>
                <w:kern w:val="24"/>
              </w:rPr>
              <w:t xml:space="preserve"> предоставления отчетных материалов</w:t>
            </w:r>
          </w:p>
        </w:tc>
        <w:tc>
          <w:tcPr>
            <w:tcW w:w="7371" w:type="dxa"/>
            <w:shd w:val="clear" w:color="auto" w:fill="auto"/>
          </w:tcPr>
          <w:p w:rsidR="00824AE2" w:rsidRPr="00857725" w:rsidRDefault="00824AE2" w:rsidP="00824AE2">
            <w:pPr>
              <w:jc w:val="both"/>
              <w:textAlignment w:val="baseline"/>
            </w:pPr>
            <w:r w:rsidRPr="00857725">
              <w:t xml:space="preserve">Контроль за ходом реализации Программы осуществляет администрация ДОУ. </w:t>
            </w:r>
          </w:p>
          <w:p w:rsidR="00824AE2" w:rsidRPr="00857725" w:rsidRDefault="00824AE2" w:rsidP="00824AE2">
            <w:pPr>
              <w:jc w:val="both"/>
              <w:textAlignment w:val="baseline"/>
            </w:pPr>
            <w:r w:rsidRPr="00857725">
              <w:t xml:space="preserve">Результаты контроля будут и доступны для всех участников образовательного процесса. </w:t>
            </w:r>
          </w:p>
          <w:p w:rsidR="00824AE2" w:rsidRPr="00857725" w:rsidRDefault="00824AE2" w:rsidP="00824AE2">
            <w:pPr>
              <w:jc w:val="both"/>
              <w:textAlignment w:val="baseline"/>
            </w:pPr>
            <w:r w:rsidRPr="00857725"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824AE2" w:rsidRPr="00857725" w:rsidRDefault="00824AE2" w:rsidP="00824AE2">
            <w:pPr>
              <w:jc w:val="both"/>
              <w:textAlignment w:val="baseline"/>
            </w:pPr>
            <w:r w:rsidRPr="00857725"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</w:t>
            </w:r>
            <w:proofErr w:type="spellStart"/>
            <w:r w:rsidRPr="00857725">
              <w:t>самообследования</w:t>
            </w:r>
            <w:proofErr w:type="spellEnd"/>
            <w:r w:rsidRPr="00857725">
              <w:rPr>
                <w:color w:val="FF0000"/>
              </w:rPr>
              <w:t xml:space="preserve"> </w:t>
            </w:r>
            <w:r w:rsidRPr="00857725">
              <w:t>ДОУ с обязательным его размещением на официальном сайте ДОУ в срок не позднее 20 апреля текущего года.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824AE2" w:rsidRPr="00857725" w:rsidRDefault="00824AE2" w:rsidP="00824AE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2482"/>
        <w:gridCol w:w="6525"/>
      </w:tblGrid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pStyle w:val="a9"/>
              <w:ind w:left="0"/>
              <w:rPr>
                <w:bCs/>
              </w:rPr>
            </w:pPr>
            <w:r w:rsidRPr="00857725">
              <w:rPr>
                <w:bCs/>
              </w:rPr>
              <w:t>Полное наименование ДОУ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824AE2" w:rsidP="00824AE2">
            <w:pPr>
              <w:pStyle w:val="a4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</w:t>
            </w:r>
            <w:r w:rsidR="007F5641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gramStart"/>
            <w:r w:rsidR="007F5641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</w:t>
            </w: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641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329 «Малышка»</w:t>
            </w:r>
          </w:p>
          <w:p w:rsidR="00824AE2" w:rsidRPr="00857725" w:rsidRDefault="00824AE2" w:rsidP="00824AE2">
            <w:pPr>
              <w:ind w:firstLine="22"/>
              <w:jc w:val="both"/>
              <w:rPr>
                <w:bCs/>
              </w:rPr>
            </w:pP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r w:rsidRPr="00857725">
              <w:t xml:space="preserve">Адрес 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7F5641" w:rsidP="00824AE2">
            <w:r w:rsidRPr="00857725">
              <w:t xml:space="preserve"> Ставропольский край, городской округ город курорт Ессентуки, улица Кисловодская 40 А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ind w:firstLine="22"/>
              <w:jc w:val="both"/>
            </w:pPr>
            <w:r w:rsidRPr="00857725">
              <w:t>Адреса осуществления мест уставной деятельности ДОУ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7F5641" w:rsidP="00824AE2">
            <w:pPr>
              <w:ind w:firstLine="22"/>
              <w:jc w:val="both"/>
            </w:pPr>
            <w:r w:rsidRPr="00857725">
              <w:t xml:space="preserve"> Ставропольский край, городской округ город курорт Ессентуки, улица Кисловодская 40 А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numPr>
                <w:ilvl w:val="12"/>
                <w:numId w:val="0"/>
              </w:numPr>
              <w:contextualSpacing/>
            </w:pPr>
            <w:r w:rsidRPr="00857725">
              <w:t>Учредитель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603CD0" w:rsidP="007F5641">
            <w:pPr>
              <w:autoSpaceDE w:val="0"/>
              <w:autoSpaceDN w:val="0"/>
              <w:adjustRightInd w:val="0"/>
              <w:ind w:firstLine="33"/>
              <w:jc w:val="both"/>
            </w:pPr>
            <w:r w:rsidRPr="00857725">
              <w:t>Учредителем и собственником имущества учреждения является муниципальное образование городского округа города-курорта Ессентуки. Функции и полномочия учредителя и собственника учреждения осуществляются Администрацией города Ессентуки, действующей через Управление образования Администрации города Ессентуки. Учреждение находится в ведении Управления образования Администрации города Ессентуки, которое от имени Администрации города Ессентуки осуществляет функции и полномочия Учредителя данного Учреждения.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roofErr w:type="gramStart"/>
            <w:r w:rsidRPr="00857725">
              <w:t>Предмет  деятельности</w:t>
            </w:r>
            <w:proofErr w:type="gramEnd"/>
            <w:r w:rsidRPr="00857725">
              <w:t xml:space="preserve"> ДОУ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824AE2" w:rsidP="00824AE2">
            <w:pPr>
              <w:pStyle w:val="af1"/>
              <w:spacing w:before="0" w:beforeAutospacing="0" w:after="0" w:afterAutospacing="0"/>
              <w:jc w:val="both"/>
            </w:pPr>
            <w:r w:rsidRPr="00857725">
              <w:t>Реализация основной образовательной программы дошкольного образования; присмотр и уход за детьми в возрасте от двух месяцев до прекращения образовательных отношений.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>Вид деятельности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824AE2" w:rsidP="00824AE2">
            <w:pPr>
              <w:widowControl w:val="0"/>
              <w:ind w:firstLine="34"/>
              <w:jc w:val="both"/>
            </w:pPr>
            <w:r w:rsidRPr="00857725">
              <w:t>- охрана жизни и укрепление физического и психического здоровья воспитанников;</w:t>
            </w:r>
          </w:p>
          <w:p w:rsidR="00824AE2" w:rsidRPr="00857725" w:rsidRDefault="00824AE2" w:rsidP="00824AE2">
            <w:pPr>
              <w:widowControl w:val="0"/>
              <w:ind w:firstLine="34"/>
              <w:jc w:val="both"/>
            </w:pPr>
            <w:r w:rsidRPr="00857725"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824AE2" w:rsidRPr="00857725" w:rsidRDefault="00824AE2" w:rsidP="00824AE2">
            <w:pPr>
              <w:widowControl w:val="0"/>
              <w:ind w:firstLine="34"/>
              <w:jc w:val="both"/>
            </w:pPr>
            <w:r w:rsidRPr="00857725"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7F5641" w:rsidRPr="00857725" w:rsidRDefault="007F5641" w:rsidP="00824AE2">
            <w:pPr>
              <w:widowControl w:val="0"/>
              <w:ind w:firstLine="34"/>
              <w:jc w:val="both"/>
            </w:pPr>
            <w:r w:rsidRPr="00857725">
              <w:t>-осуществление необходимой коррекции ТНР</w:t>
            </w:r>
          </w:p>
          <w:p w:rsidR="00824AE2" w:rsidRPr="00857725" w:rsidRDefault="00824AE2" w:rsidP="00824AE2">
            <w:pPr>
              <w:widowControl w:val="0"/>
              <w:ind w:firstLine="34"/>
              <w:jc w:val="both"/>
            </w:pPr>
            <w:r w:rsidRPr="00857725">
              <w:t>-  осуществление необходимой коррекции недостатков в физическом и (или) психическом развитии детей;</w:t>
            </w:r>
          </w:p>
          <w:p w:rsidR="00824AE2" w:rsidRPr="00857725" w:rsidRDefault="00824AE2" w:rsidP="00824AE2">
            <w:pPr>
              <w:ind w:firstLine="34"/>
              <w:jc w:val="both"/>
            </w:pPr>
            <w:r w:rsidRPr="00857725">
              <w:t>- взаимодействие с семьями детей для обеспечения полноценного развития воспитанников;</w:t>
            </w:r>
          </w:p>
          <w:p w:rsidR="00824AE2" w:rsidRPr="00857725" w:rsidRDefault="00824AE2" w:rsidP="00824AE2">
            <w:pPr>
              <w:ind w:firstLine="34"/>
              <w:jc w:val="both"/>
            </w:pPr>
            <w:r w:rsidRPr="00857725"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824AE2" w:rsidRPr="00857725" w:rsidRDefault="00824AE2" w:rsidP="00824AE2">
            <w:pPr>
              <w:widowControl w:val="0"/>
              <w:ind w:firstLine="34"/>
              <w:jc w:val="both"/>
            </w:pPr>
            <w:r w:rsidRPr="00857725"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824AE2" w:rsidRPr="00857725" w:rsidTr="00824AE2">
        <w:trPr>
          <w:trHeight w:val="412"/>
        </w:trPr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>Лицензия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B70ADF" w:rsidP="00B70ADF">
            <w:pPr>
              <w:jc w:val="both"/>
            </w:pPr>
            <w:r w:rsidRPr="00857725">
              <w:t xml:space="preserve">Лицензия № 605 серия А от 08 февраля 2010 года - бессрочно 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>ОГРН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824AE2" w:rsidP="007F5641">
            <w:pPr>
              <w:spacing w:line="360" w:lineRule="auto"/>
            </w:pPr>
            <w:r w:rsidRPr="00857725">
              <w:rPr>
                <w:rStyle w:val="extended-textfull"/>
              </w:rPr>
              <w:t xml:space="preserve"> </w:t>
            </w:r>
            <w:r w:rsidR="007F5641" w:rsidRPr="00857725">
              <w:rPr>
                <w:rStyle w:val="extended-textfull"/>
              </w:rPr>
              <w:t xml:space="preserve"> </w:t>
            </w:r>
            <w:r w:rsidR="00150647" w:rsidRPr="00857725">
              <w:t>1022601224865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>ИНН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7F5641" w:rsidP="00824AE2">
            <w:pPr>
              <w:spacing w:line="360" w:lineRule="auto"/>
            </w:pPr>
            <w:r w:rsidRPr="00857725">
              <w:rPr>
                <w:spacing w:val="-14"/>
              </w:rPr>
              <w:t xml:space="preserve"> </w:t>
            </w:r>
            <w:r w:rsidR="00150647" w:rsidRPr="00857725">
              <w:t>2626026175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 xml:space="preserve">Телефон 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824AE2" w:rsidP="007F5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857725">
              <w:t>8</w:t>
            </w:r>
            <w:r w:rsidR="007F5641" w:rsidRPr="00857725">
              <w:t> 879 34 71012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 xml:space="preserve">Сайт 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824AE2" w:rsidP="00824AE2">
            <w:pPr>
              <w:shd w:val="clear" w:color="auto" w:fill="FFFFFF"/>
              <w:jc w:val="both"/>
            </w:pPr>
            <w:r w:rsidRPr="00857725">
              <w:t xml:space="preserve"> </w:t>
            </w:r>
            <w:r w:rsidR="007F5641" w:rsidRPr="00857725">
              <w:rPr>
                <w:b/>
              </w:rPr>
              <w:t>https://</w:t>
            </w:r>
            <w:r w:rsidR="007F5641" w:rsidRPr="00857725">
              <w:rPr>
                <w:b/>
                <w:lang w:val="en-US"/>
              </w:rPr>
              <w:t>esad29</w:t>
            </w:r>
            <w:r w:rsidRPr="00857725">
              <w:rPr>
                <w:b/>
              </w:rPr>
              <w:t>.</w:t>
            </w:r>
            <w:proofErr w:type="spellStart"/>
            <w:r w:rsidRPr="00857725">
              <w:rPr>
                <w:b/>
              </w:rPr>
              <w:t>ru</w:t>
            </w:r>
            <w:proofErr w:type="spellEnd"/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pPr>
              <w:spacing w:line="360" w:lineRule="auto"/>
            </w:pPr>
            <w:r w:rsidRPr="00857725">
              <w:t xml:space="preserve">Почта </w:t>
            </w:r>
          </w:p>
        </w:tc>
        <w:tc>
          <w:tcPr>
            <w:tcW w:w="6945" w:type="dxa"/>
            <w:shd w:val="clear" w:color="auto" w:fill="auto"/>
          </w:tcPr>
          <w:p w:rsidR="00824AE2" w:rsidRPr="00857725" w:rsidRDefault="007F5641" w:rsidP="00824AE2">
            <w:pPr>
              <w:spacing w:line="360" w:lineRule="auto"/>
            </w:pPr>
            <w:r w:rsidRPr="00857725">
              <w:rPr>
                <w:lang w:val="en-US"/>
              </w:rPr>
              <w:t xml:space="preserve"> </w:t>
            </w:r>
            <w:r w:rsidR="00AA0D8D" w:rsidRPr="00857725">
              <w:rPr>
                <w:shd w:val="clear" w:color="auto" w:fill="FFFFFF"/>
              </w:rPr>
              <w:t>sad-maliska@yandex.ru</w:t>
            </w:r>
            <w:r w:rsidR="00824AE2" w:rsidRPr="00857725">
              <w:t xml:space="preserve">  </w:t>
            </w:r>
          </w:p>
        </w:tc>
      </w:tr>
      <w:tr w:rsidR="00824AE2" w:rsidRPr="00857725" w:rsidTr="00824AE2">
        <w:tc>
          <w:tcPr>
            <w:tcW w:w="817" w:type="dxa"/>
            <w:shd w:val="clear" w:color="auto" w:fill="auto"/>
          </w:tcPr>
          <w:p w:rsidR="00824AE2" w:rsidRPr="00857725" w:rsidRDefault="00824AE2" w:rsidP="00824AE2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</w:rPr>
            </w:pPr>
          </w:p>
        </w:tc>
        <w:tc>
          <w:tcPr>
            <w:tcW w:w="2552" w:type="dxa"/>
            <w:shd w:val="clear" w:color="auto" w:fill="auto"/>
          </w:tcPr>
          <w:p w:rsidR="00824AE2" w:rsidRPr="00857725" w:rsidRDefault="00824AE2" w:rsidP="00824AE2">
            <w:r w:rsidRPr="00857725">
              <w:t>Социальное партнерство</w:t>
            </w:r>
          </w:p>
        </w:tc>
        <w:tc>
          <w:tcPr>
            <w:tcW w:w="6945" w:type="dxa"/>
            <w:shd w:val="clear" w:color="auto" w:fill="auto"/>
          </w:tcPr>
          <w:p w:rsidR="00150647" w:rsidRPr="00857725" w:rsidRDefault="00150647" w:rsidP="00824AE2">
            <w:r w:rsidRPr="00857725">
              <w:t>МОУ СОШ №1, МОУ лицей №6,</w:t>
            </w:r>
          </w:p>
          <w:p w:rsidR="00150647" w:rsidRPr="00857725" w:rsidRDefault="00824AE2" w:rsidP="00824AE2">
            <w:pPr>
              <w:rPr>
                <w:bCs/>
              </w:rPr>
            </w:pPr>
            <w:r w:rsidRPr="00857725">
              <w:t xml:space="preserve">МКУ «ИМЦ», МБДОУ ДО </w:t>
            </w:r>
            <w:r w:rsidR="00150647" w:rsidRPr="00857725">
              <w:t xml:space="preserve"> </w:t>
            </w:r>
            <w:r w:rsidRPr="00857725">
              <w:t xml:space="preserve"> МБОУ ДО «Центр дополнительного образования детей»</w:t>
            </w:r>
            <w:r w:rsidR="00150647" w:rsidRPr="00857725">
              <w:t>,</w:t>
            </w:r>
            <w:r w:rsidRPr="00857725">
              <w:rPr>
                <w:bCs/>
              </w:rPr>
              <w:t xml:space="preserve"> </w:t>
            </w:r>
          </w:p>
          <w:p w:rsidR="00824AE2" w:rsidRPr="00857725" w:rsidRDefault="00150647" w:rsidP="00824AE2">
            <w:r w:rsidRPr="00857725">
              <w:lastRenderedPageBreak/>
              <w:t>МБУ краеведческий музей,</w:t>
            </w:r>
            <w:r w:rsidR="00824AE2" w:rsidRPr="00857725">
              <w:t xml:space="preserve"> </w:t>
            </w:r>
            <w:r w:rsidRPr="00857725">
              <w:t xml:space="preserve">музыкальная школа, ДЮСШ, шахматная </w:t>
            </w:r>
            <w:proofErr w:type="gramStart"/>
            <w:r w:rsidRPr="00857725">
              <w:t>школа  «</w:t>
            </w:r>
            <w:proofErr w:type="gramEnd"/>
            <w:r w:rsidRPr="00857725">
              <w:t>Вертикаль»</w:t>
            </w:r>
          </w:p>
          <w:p w:rsidR="00824AE2" w:rsidRPr="00857725" w:rsidRDefault="00150647" w:rsidP="00824AE2">
            <w:r w:rsidRPr="00857725">
              <w:t xml:space="preserve"> </w:t>
            </w:r>
            <w:r w:rsidR="00824AE2" w:rsidRPr="00857725">
              <w:t xml:space="preserve">                                                         </w:t>
            </w:r>
          </w:p>
        </w:tc>
      </w:tr>
    </w:tbl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7E28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Детский сад</w:t>
      </w:r>
      <w:r w:rsidR="00820F7C" w:rsidRPr="00857725">
        <w:rPr>
          <w:rFonts w:ascii="Times New Roman" w:hAnsi="Times New Roman" w:cs="Times New Roman"/>
          <w:sz w:val="24"/>
          <w:szCs w:val="24"/>
        </w:rPr>
        <w:t xml:space="preserve"> введен в эксплуатацию в 1985</w:t>
      </w:r>
      <w:r w:rsidRPr="00857725">
        <w:rPr>
          <w:rFonts w:ascii="Times New Roman" w:hAnsi="Times New Roman" w:cs="Times New Roman"/>
          <w:sz w:val="24"/>
          <w:szCs w:val="24"/>
        </w:rPr>
        <w:t xml:space="preserve"> году,</w:t>
      </w:r>
      <w:r w:rsidR="00820F7C" w:rsidRPr="00857725">
        <w:rPr>
          <w:rFonts w:ascii="Times New Roman" w:hAnsi="Times New Roman" w:cs="Times New Roman"/>
          <w:sz w:val="24"/>
          <w:szCs w:val="24"/>
        </w:rPr>
        <w:t xml:space="preserve"> проектная </w:t>
      </w:r>
      <w:proofErr w:type="gramStart"/>
      <w:r w:rsidR="00820F7C" w:rsidRPr="00857725">
        <w:rPr>
          <w:rFonts w:ascii="Times New Roman" w:hAnsi="Times New Roman" w:cs="Times New Roman"/>
          <w:sz w:val="24"/>
          <w:szCs w:val="24"/>
        </w:rPr>
        <w:t xml:space="preserve">мощность </w:t>
      </w:r>
      <w:r w:rsidRPr="00857725">
        <w:rPr>
          <w:rFonts w:ascii="Times New Roman" w:hAnsi="Times New Roman" w:cs="Times New Roman"/>
          <w:sz w:val="24"/>
          <w:szCs w:val="24"/>
        </w:rPr>
        <w:t xml:space="preserve"> группы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. </w:t>
      </w:r>
      <w:r w:rsidR="008C7E28" w:rsidRPr="00857725">
        <w:rPr>
          <w:rFonts w:ascii="Times New Roman" w:eastAsia="Times New Roman" w:hAnsi="Times New Roman" w:cs="Times New Roman"/>
          <w:sz w:val="24"/>
          <w:szCs w:val="24"/>
        </w:rPr>
        <w:t>Детский сад посещают   324 воспитанника в возрасте от 1.5 до 7 ле</w:t>
      </w:r>
      <w:r w:rsidR="00150647" w:rsidRPr="00857725">
        <w:rPr>
          <w:rFonts w:ascii="Times New Roman" w:eastAsia="Times New Roman" w:hAnsi="Times New Roman" w:cs="Times New Roman"/>
          <w:sz w:val="24"/>
          <w:szCs w:val="24"/>
        </w:rPr>
        <w:t xml:space="preserve">т. В детском саду </w:t>
      </w:r>
      <w:r w:rsidR="00150647" w:rsidRPr="00857725">
        <w:rPr>
          <w:rFonts w:ascii="Times New Roman" w:eastAsia="Times New Roman" w:hAnsi="Times New Roman" w:cs="Times New Roman"/>
          <w:sz w:val="24"/>
          <w:szCs w:val="24"/>
        </w:rPr>
        <w:br/>
        <w:t xml:space="preserve">сформировано 9 групп общеразвивающей и </w:t>
      </w:r>
      <w:r w:rsidR="008C7E28" w:rsidRPr="00857725">
        <w:rPr>
          <w:rFonts w:ascii="Times New Roman" w:eastAsia="Times New Roman" w:hAnsi="Times New Roman" w:cs="Times New Roman"/>
          <w:sz w:val="24"/>
          <w:szCs w:val="24"/>
        </w:rPr>
        <w:t xml:space="preserve">2 группы </w:t>
      </w:r>
      <w:proofErr w:type="gramStart"/>
      <w:r w:rsidR="008C7E28" w:rsidRPr="00857725">
        <w:rPr>
          <w:rFonts w:ascii="Times New Roman" w:eastAsia="Times New Roman" w:hAnsi="Times New Roman" w:cs="Times New Roman"/>
          <w:sz w:val="24"/>
          <w:szCs w:val="24"/>
        </w:rPr>
        <w:t>компенсирующей  направленности</w:t>
      </w:r>
      <w:proofErr w:type="gramEnd"/>
      <w:r w:rsidR="00150647" w:rsidRPr="00857725">
        <w:rPr>
          <w:rFonts w:ascii="Times New Roman" w:hAnsi="Times New Roman" w:cs="Times New Roman"/>
          <w:sz w:val="24"/>
          <w:szCs w:val="24"/>
        </w:rPr>
        <w:t>.</w:t>
      </w:r>
    </w:p>
    <w:p w:rsidR="00824AE2" w:rsidRPr="00857725" w:rsidRDefault="008C7E28" w:rsidP="00150647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 </w:t>
      </w:r>
      <w:r w:rsidR="00824AE2" w:rsidRPr="00857725">
        <w:rPr>
          <w:rFonts w:ascii="Times New Roman" w:hAnsi="Times New Roman" w:cs="Times New Roman"/>
          <w:sz w:val="24"/>
          <w:szCs w:val="24"/>
        </w:rPr>
        <w:t>Площадь территорий детского сада огорожена и хорошо озеленена различными породами деревьев, кустарников и многолетних цвет</w:t>
      </w:r>
      <w:r w:rsidRPr="00857725">
        <w:rPr>
          <w:rFonts w:ascii="Times New Roman" w:hAnsi="Times New Roman" w:cs="Times New Roman"/>
          <w:sz w:val="24"/>
          <w:szCs w:val="24"/>
        </w:rPr>
        <w:t>ов. На территории расположены 11</w:t>
      </w:r>
      <w:r w:rsidR="00824AE2" w:rsidRPr="00857725">
        <w:rPr>
          <w:rFonts w:ascii="Times New Roman" w:hAnsi="Times New Roman" w:cs="Times New Roman"/>
          <w:sz w:val="24"/>
          <w:szCs w:val="24"/>
        </w:rPr>
        <w:t xml:space="preserve"> про</w:t>
      </w:r>
      <w:r w:rsidRPr="00857725">
        <w:rPr>
          <w:rFonts w:ascii="Times New Roman" w:hAnsi="Times New Roman" w:cs="Times New Roman"/>
          <w:sz w:val="24"/>
          <w:szCs w:val="24"/>
        </w:rPr>
        <w:t>гулочных</w:t>
      </w:r>
      <w:r w:rsidR="00824AE2" w:rsidRPr="00857725">
        <w:rPr>
          <w:rFonts w:ascii="Times New Roman" w:hAnsi="Times New Roman" w:cs="Times New Roman"/>
          <w:sz w:val="24"/>
          <w:szCs w:val="24"/>
        </w:rPr>
        <w:t xml:space="preserve"> участка и одна спортивная площадка. Участки </w:t>
      </w:r>
      <w:proofErr w:type="gramStart"/>
      <w:r w:rsidR="00824AE2" w:rsidRPr="00857725">
        <w:rPr>
          <w:rFonts w:ascii="Times New Roman" w:hAnsi="Times New Roman" w:cs="Times New Roman"/>
          <w:sz w:val="24"/>
          <w:szCs w:val="24"/>
        </w:rPr>
        <w:t>оснащены  стационарным</w:t>
      </w:r>
      <w:proofErr w:type="gramEnd"/>
      <w:r w:rsidR="00824AE2" w:rsidRPr="00857725">
        <w:rPr>
          <w:rFonts w:ascii="Times New Roman" w:hAnsi="Times New Roman" w:cs="Times New Roman"/>
          <w:sz w:val="24"/>
          <w:szCs w:val="24"/>
        </w:rPr>
        <w:t xml:space="preserve"> игровым оборудованием, отделены друг от друга ограждением.  </w:t>
      </w:r>
      <w:r w:rsidRPr="00857725">
        <w:rPr>
          <w:rFonts w:ascii="Times New Roman" w:hAnsi="Times New Roman" w:cs="Times New Roman"/>
          <w:sz w:val="24"/>
          <w:szCs w:val="24"/>
        </w:rPr>
        <w:t xml:space="preserve"> </w:t>
      </w:r>
      <w:r w:rsidR="00824AE2" w:rsidRPr="00857725">
        <w:rPr>
          <w:rFonts w:ascii="Times New Roman" w:hAnsi="Times New Roman" w:cs="Times New Roman"/>
          <w:sz w:val="24"/>
          <w:szCs w:val="24"/>
        </w:rPr>
        <w:t xml:space="preserve"> В летнее время года </w:t>
      </w:r>
      <w:proofErr w:type="gramStart"/>
      <w:r w:rsidR="00824AE2" w:rsidRPr="00857725">
        <w:rPr>
          <w:rFonts w:ascii="Times New Roman" w:hAnsi="Times New Roman" w:cs="Times New Roman"/>
          <w:sz w:val="24"/>
          <w:szCs w:val="24"/>
        </w:rPr>
        <w:t>высаживается  огород</w:t>
      </w:r>
      <w:proofErr w:type="gramEnd"/>
      <w:r w:rsidR="00824AE2" w:rsidRPr="00857725">
        <w:rPr>
          <w:rFonts w:ascii="Times New Roman" w:hAnsi="Times New Roman" w:cs="Times New Roman"/>
          <w:sz w:val="24"/>
          <w:szCs w:val="24"/>
        </w:rPr>
        <w:t xml:space="preserve"> (грядки),  разбиваются клумбы и цветники. В зимний период строятся снежные постройки.</w:t>
      </w:r>
    </w:p>
    <w:p w:rsidR="00824AE2" w:rsidRPr="00857725" w:rsidRDefault="00824AE2" w:rsidP="0029644F">
      <w:pPr>
        <w:pStyle w:val="a4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Состояние материально-технической базы МБДОУ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824AE2" w:rsidRPr="00857725" w:rsidRDefault="00824AE2" w:rsidP="00824AE2">
      <w:pPr>
        <w:jc w:val="both"/>
        <w:rPr>
          <w:color w:val="7030A0"/>
        </w:rPr>
      </w:pPr>
    </w:p>
    <w:p w:rsidR="00824AE2" w:rsidRPr="00857725" w:rsidRDefault="00824AE2" w:rsidP="00824AE2">
      <w:pPr>
        <w:ind w:firstLine="708"/>
        <w:jc w:val="both"/>
      </w:pPr>
      <w:r w:rsidRPr="00857725"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824AE2" w:rsidRPr="00857725" w:rsidRDefault="00824AE2" w:rsidP="00824AE2">
      <w:pPr>
        <w:ind w:firstLine="708"/>
        <w:jc w:val="both"/>
      </w:pPr>
      <w:r w:rsidRPr="00857725">
        <w:t xml:space="preserve">  Г</w:t>
      </w:r>
      <w:r w:rsidR="0029644F" w:rsidRPr="00857725">
        <w:t>рупповые помещения ДОУ (всего 11</w:t>
      </w:r>
      <w:r w:rsidRPr="00857725">
        <w:t xml:space="preserve"> групповых ячеек) оснащены удобной детской мебелью, </w:t>
      </w:r>
      <w:proofErr w:type="gramStart"/>
      <w:r w:rsidRPr="00857725">
        <w:t>соответствующей  возрастным</w:t>
      </w:r>
      <w:proofErr w:type="gramEnd"/>
      <w:r w:rsidRPr="00857725">
        <w:t xml:space="preserve"> особенностям детей и требованиям </w:t>
      </w:r>
      <w:proofErr w:type="spellStart"/>
      <w:r w:rsidRPr="00857725">
        <w:t>СаНПиН</w:t>
      </w:r>
      <w:proofErr w:type="spellEnd"/>
      <w:r w:rsidRPr="00857725">
        <w:t>.</w:t>
      </w:r>
    </w:p>
    <w:p w:rsidR="00824AE2" w:rsidRPr="00857725" w:rsidRDefault="00824AE2" w:rsidP="00824AE2">
      <w:pPr>
        <w:ind w:firstLine="708"/>
        <w:jc w:val="both"/>
      </w:pPr>
      <w:r w:rsidRPr="00857725">
        <w:t xml:space="preserve">РППС постоянно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</w:t>
      </w:r>
      <w:proofErr w:type="gramStart"/>
      <w:r w:rsidRPr="00857725">
        <w:t>комплекта:  в</w:t>
      </w:r>
      <w:proofErr w:type="gramEnd"/>
      <w:r w:rsidRPr="00857725">
        <w:t xml:space="preserve"> каждой группе оборудованы центры  активности для самостоятельной деятельности детей, такие как: «центр экспериментирования», «центр познания»,  «центр творчества», «игровой центр», «литературный центр», «спортивный центр». Воспитатели групп </w:t>
      </w:r>
      <w:proofErr w:type="gramStart"/>
      <w:r w:rsidRPr="00857725">
        <w:t>регулярно  пополняется</w:t>
      </w:r>
      <w:proofErr w:type="gramEnd"/>
      <w:r w:rsidRPr="00857725">
        <w:t xml:space="preserve"> содержание  данных центров дидактическим, сюжетным, познавательным и развивающим материалом</w:t>
      </w:r>
      <w:r w:rsidR="0029644F" w:rsidRPr="00857725">
        <w:t xml:space="preserve"> в соответствии с темой недели, согласно программного содержания.</w:t>
      </w:r>
      <w:r w:rsidRPr="00857725">
        <w:t xml:space="preserve"> </w:t>
      </w:r>
    </w:p>
    <w:p w:rsidR="00824AE2" w:rsidRPr="00857725" w:rsidRDefault="00824AE2" w:rsidP="00824AE2">
      <w:pPr>
        <w:ind w:firstLine="708"/>
        <w:jc w:val="both"/>
      </w:pPr>
      <w:r w:rsidRPr="00857725">
        <w:t xml:space="preserve">Все больше в группах </w:t>
      </w:r>
      <w:proofErr w:type="gramStart"/>
      <w:r w:rsidRPr="00857725">
        <w:t>появляется  материалов</w:t>
      </w:r>
      <w:proofErr w:type="gramEnd"/>
      <w:r w:rsidRPr="00857725">
        <w:t>, активизирующих познавательную деятельность: развивающие игры, технические устройства и игрушки, модели, предметы для опытно-поисковой работы, 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За прошедший учебный год были приобретены игровые центры («Магазин», «Больница», «Кухня» и др.), пополнен фонд игрушек для сюжетно-ролевых, театрализованных, подвижных игр воспитанников в группе и на прогулке.</w:t>
      </w:r>
    </w:p>
    <w:p w:rsidR="00824AE2" w:rsidRPr="00857725" w:rsidRDefault="00824AE2" w:rsidP="00824AE2">
      <w:pPr>
        <w:ind w:firstLine="708"/>
        <w:jc w:val="both"/>
      </w:pPr>
      <w:r w:rsidRPr="00857725">
        <w:t>В группах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824AE2" w:rsidRPr="00857725" w:rsidRDefault="00D1041D" w:rsidP="00824AE2">
      <w:pPr>
        <w:ind w:firstLine="708"/>
        <w:jc w:val="both"/>
      </w:pPr>
      <w:proofErr w:type="gramStart"/>
      <w:r w:rsidRPr="00857725">
        <w:t>Согласно  программным</w:t>
      </w:r>
      <w:proofErr w:type="gramEnd"/>
      <w:r w:rsidRPr="00857725">
        <w:t xml:space="preserve"> задачам, в каждой  группе подобрана </w:t>
      </w:r>
      <w:r w:rsidR="00824AE2" w:rsidRPr="00857725">
        <w:t xml:space="preserve"> мебель по своим потребностям и согласно структуре помещений. </w:t>
      </w:r>
    </w:p>
    <w:p w:rsidR="00824AE2" w:rsidRPr="00857725" w:rsidRDefault="00D1041D" w:rsidP="00824AE2">
      <w:pPr>
        <w:ind w:firstLine="708"/>
        <w:jc w:val="both"/>
      </w:pPr>
      <w:r w:rsidRPr="00857725">
        <w:t xml:space="preserve">В </w:t>
      </w:r>
      <w:proofErr w:type="gramStart"/>
      <w:r w:rsidRPr="00857725">
        <w:t xml:space="preserve">5 </w:t>
      </w:r>
      <w:r w:rsidR="00824AE2" w:rsidRPr="00857725">
        <w:t xml:space="preserve"> группах</w:t>
      </w:r>
      <w:proofErr w:type="gramEnd"/>
      <w:r w:rsidR="00824AE2" w:rsidRPr="00857725">
        <w:t>:</w:t>
      </w:r>
    </w:p>
    <w:p w:rsidR="00824AE2" w:rsidRPr="00857725" w:rsidRDefault="00824AE2" w:rsidP="00824AE2">
      <w:pPr>
        <w:ind w:firstLine="708"/>
        <w:jc w:val="both"/>
      </w:pPr>
      <w:r w:rsidRPr="00857725">
        <w:t>- телевизор плоский для демонстрации дидактического материала – 4 шт.</w:t>
      </w:r>
    </w:p>
    <w:p w:rsidR="00824AE2" w:rsidRPr="00857725" w:rsidRDefault="00D1041D" w:rsidP="00824AE2">
      <w:pPr>
        <w:ind w:firstLine="708"/>
        <w:jc w:val="both"/>
      </w:pPr>
      <w:r w:rsidRPr="00857725">
        <w:t>- магнитофон – 11 шт</w:t>
      </w:r>
      <w:r w:rsidR="00824AE2" w:rsidRPr="00857725">
        <w:t>.</w:t>
      </w:r>
    </w:p>
    <w:p w:rsidR="00824AE2" w:rsidRPr="00857725" w:rsidRDefault="00824AE2" w:rsidP="00824AE2">
      <w:pPr>
        <w:ind w:firstLine="708"/>
        <w:jc w:val="both"/>
      </w:pPr>
      <w:r w:rsidRPr="00857725">
        <w:lastRenderedPageBreak/>
        <w:t>- принтер – 2шт.</w:t>
      </w:r>
    </w:p>
    <w:p w:rsidR="00824AE2" w:rsidRPr="00857725" w:rsidRDefault="00824AE2" w:rsidP="00824AE2">
      <w:pPr>
        <w:ind w:firstLine="708"/>
        <w:jc w:val="both"/>
      </w:pPr>
      <w:proofErr w:type="gramStart"/>
      <w:r w:rsidRPr="00857725">
        <w:t>Игрушки,  развивающие</w:t>
      </w:r>
      <w:proofErr w:type="gramEnd"/>
      <w:r w:rsidRPr="00857725">
        <w:t xml:space="preserve"> игры и пособия в соответствии возрастным особенностям детей и количеству детей в группах.</w:t>
      </w:r>
    </w:p>
    <w:p w:rsidR="00824AE2" w:rsidRPr="00857725" w:rsidRDefault="00824AE2" w:rsidP="00824AE2">
      <w:pPr>
        <w:ind w:firstLine="708"/>
        <w:jc w:val="both"/>
        <w:rPr>
          <w:color w:val="7030A0"/>
        </w:rPr>
      </w:pPr>
      <w:r w:rsidRPr="00857725">
        <w:t xml:space="preserve">В развивающем </w:t>
      </w:r>
      <w:r w:rsidR="00D1041D" w:rsidRPr="00857725">
        <w:t>пространстве детского сада (</w:t>
      </w:r>
      <w:proofErr w:type="gramStart"/>
      <w:r w:rsidR="00D1041D" w:rsidRPr="00857725">
        <w:t>холлы</w:t>
      </w:r>
      <w:r w:rsidRPr="00857725">
        <w:t>)  и</w:t>
      </w:r>
      <w:proofErr w:type="gramEnd"/>
      <w:r w:rsidRPr="00857725">
        <w:t xml:space="preserve"> лестничная площадка имеют тематическое оформление.</w:t>
      </w:r>
      <w:r w:rsidRPr="00857725">
        <w:rPr>
          <w:color w:val="7030A0"/>
        </w:rPr>
        <w:t xml:space="preserve">  </w:t>
      </w:r>
    </w:p>
    <w:p w:rsidR="00824AE2" w:rsidRPr="00857725" w:rsidRDefault="00824AE2" w:rsidP="00824AE2">
      <w:pPr>
        <w:jc w:val="both"/>
        <w:rPr>
          <w:b/>
          <w:color w:val="7030A0"/>
        </w:rPr>
      </w:pPr>
    </w:p>
    <w:p w:rsidR="00824AE2" w:rsidRPr="00857725" w:rsidRDefault="00824AE2" w:rsidP="00824AE2">
      <w:pPr>
        <w:ind w:left="1260" w:hanging="693"/>
        <w:jc w:val="both"/>
        <w:rPr>
          <w:b/>
        </w:rPr>
      </w:pPr>
      <w:r w:rsidRPr="00857725">
        <w:rPr>
          <w:b/>
        </w:rPr>
        <w:t>Режим работы ДОУ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857725">
        <w:t>разноуровневой</w:t>
      </w:r>
      <w:proofErr w:type="spellEnd"/>
      <w:r w:rsidRPr="00857725">
        <w:t xml:space="preserve"> организацией, культурно-творческой направленностью и использованием постоянно расширяющегося потенциала развития. </w:t>
      </w:r>
    </w:p>
    <w:p w:rsidR="00824AE2" w:rsidRPr="00857725" w:rsidRDefault="00824AE2" w:rsidP="00824AE2">
      <w:pPr>
        <w:spacing w:after="120"/>
        <w:ind w:firstLine="540"/>
        <w:jc w:val="both"/>
      </w:pPr>
      <w:r w:rsidRPr="00857725">
        <w:t xml:space="preserve">Детский сад работает с понедельника по пятницу с 7.00 до 19.00. Гибкость режима проявляется к детям, посещающим музыкальную школу, спортивные секции, художественные школы. </w:t>
      </w:r>
      <w:r w:rsidR="00D1041D" w:rsidRPr="00857725">
        <w:t xml:space="preserve"> </w:t>
      </w:r>
    </w:p>
    <w:p w:rsidR="00824AE2" w:rsidRPr="00857725" w:rsidRDefault="00824AE2" w:rsidP="00824AE2">
      <w:pPr>
        <w:ind w:left="1080" w:hanging="513"/>
        <w:rPr>
          <w:b/>
        </w:rPr>
      </w:pPr>
      <w:r w:rsidRPr="00857725">
        <w:rPr>
          <w:b/>
        </w:rPr>
        <w:t>Обеспечение безопасности</w:t>
      </w:r>
    </w:p>
    <w:p w:rsidR="00824AE2" w:rsidRPr="00857725" w:rsidRDefault="00824AE2" w:rsidP="00824AE2">
      <w:pPr>
        <w:pStyle w:val="aff2"/>
        <w:numPr>
          <w:ilvl w:val="0"/>
          <w:numId w:val="8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В детском саду </w:t>
      </w:r>
      <w:proofErr w:type="gramStart"/>
      <w:r w:rsidRPr="00857725">
        <w:rPr>
          <w:rFonts w:ascii="Times New Roman" w:hAnsi="Times New Roman" w:cs="Times New Roman"/>
          <w:sz w:val="24"/>
          <w:szCs w:val="24"/>
        </w:rPr>
        <w:t>разработан  паспорт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безопасности (антитеррористической защищенности), согласован с начальником </w:t>
      </w:r>
      <w:r w:rsidR="00D1041D" w:rsidRPr="00857725">
        <w:rPr>
          <w:rFonts w:ascii="Times New Roman" w:eastAsia="Times New Roman" w:hAnsi="Times New Roman" w:cs="Times New Roman"/>
          <w:sz w:val="24"/>
          <w:szCs w:val="24"/>
        </w:rPr>
        <w:t>отделения в г. Ессентуки</w:t>
      </w:r>
      <w:r w:rsidRPr="00857725">
        <w:rPr>
          <w:rFonts w:ascii="Times New Roman" w:eastAsia="Times New Roman" w:hAnsi="Times New Roman" w:cs="Times New Roman"/>
          <w:sz w:val="24"/>
          <w:szCs w:val="24"/>
        </w:rPr>
        <w:t xml:space="preserve"> УФСБ России</w:t>
      </w:r>
      <w:r w:rsidR="00D1041D" w:rsidRPr="00857725">
        <w:rPr>
          <w:rFonts w:ascii="Times New Roman" w:eastAsia="Times New Roman" w:hAnsi="Times New Roman" w:cs="Times New Roman"/>
          <w:sz w:val="24"/>
          <w:szCs w:val="24"/>
        </w:rPr>
        <w:t xml:space="preserve"> по городу Ессентуки</w:t>
      </w:r>
      <w:r w:rsidRPr="008577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7725">
        <w:rPr>
          <w:rFonts w:ascii="Times New Roman" w:hAnsi="Times New Roman" w:cs="Times New Roman"/>
          <w:sz w:val="24"/>
          <w:szCs w:val="24"/>
        </w:rPr>
        <w:t xml:space="preserve"> </w:t>
      </w:r>
      <w:r w:rsidR="00D1041D" w:rsidRPr="00857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AE2" w:rsidRPr="00857725" w:rsidRDefault="00824AE2" w:rsidP="00824AE2">
      <w:pPr>
        <w:pStyle w:val="aff2"/>
        <w:numPr>
          <w:ilvl w:val="0"/>
          <w:numId w:val="8"/>
        </w:numPr>
        <w:tabs>
          <w:tab w:val="clear" w:pos="1140"/>
          <w:tab w:val="num" w:pos="0"/>
          <w:tab w:val="num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Имеется Декларация пожарной безопасности.</w:t>
      </w:r>
    </w:p>
    <w:p w:rsidR="00824AE2" w:rsidRPr="00857725" w:rsidRDefault="00824AE2" w:rsidP="00824AE2">
      <w:pPr>
        <w:numPr>
          <w:ilvl w:val="0"/>
          <w:numId w:val="8"/>
        </w:numPr>
        <w:tabs>
          <w:tab w:val="clear" w:pos="1140"/>
          <w:tab w:val="num" w:pos="0"/>
          <w:tab w:val="num" w:pos="426"/>
        </w:tabs>
        <w:ind w:left="0" w:firstLine="284"/>
        <w:jc w:val="both"/>
      </w:pPr>
      <w:r w:rsidRPr="00857725">
        <w:t xml:space="preserve">В детском саду установлена «тревожная сигнализация», автоматическая </w:t>
      </w:r>
      <w:r w:rsidR="00467961" w:rsidRPr="00857725">
        <w:t xml:space="preserve">установка пожарной сигнализации, </w:t>
      </w:r>
      <w:proofErr w:type="spellStart"/>
      <w:r w:rsidR="00467961" w:rsidRPr="00857725">
        <w:t>видеообзор</w:t>
      </w:r>
      <w:proofErr w:type="spellEnd"/>
    </w:p>
    <w:p w:rsidR="00824AE2" w:rsidRPr="00857725" w:rsidRDefault="00824AE2" w:rsidP="00824AE2">
      <w:pPr>
        <w:numPr>
          <w:ilvl w:val="0"/>
          <w:numId w:val="8"/>
        </w:numPr>
        <w:tabs>
          <w:tab w:val="clear" w:pos="1140"/>
          <w:tab w:val="num" w:pos="0"/>
          <w:tab w:val="num" w:pos="426"/>
        </w:tabs>
        <w:ind w:left="0" w:firstLine="284"/>
        <w:jc w:val="both"/>
      </w:pPr>
      <w:r w:rsidRPr="00857725">
        <w:t xml:space="preserve">В </w:t>
      </w:r>
      <w:proofErr w:type="gramStart"/>
      <w:r w:rsidRPr="00857725">
        <w:t>ДОУ  ведутся</w:t>
      </w:r>
      <w:proofErr w:type="gramEnd"/>
      <w:r w:rsidRPr="00857725">
        <w:t xml:space="preserve">  мероприятия по соблюдению правил пожарной безопасности и ПДД.</w:t>
      </w:r>
    </w:p>
    <w:p w:rsidR="00824AE2" w:rsidRPr="00857725" w:rsidRDefault="00824AE2" w:rsidP="00824AE2">
      <w:pPr>
        <w:numPr>
          <w:ilvl w:val="0"/>
          <w:numId w:val="8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</w:pPr>
      <w:r w:rsidRPr="00857725">
        <w:t xml:space="preserve">Педагоги ДОУ проводят с детьми мероприятия по ОБЖ. </w:t>
      </w:r>
    </w:p>
    <w:p w:rsidR="00824AE2" w:rsidRPr="00857725" w:rsidRDefault="00824AE2" w:rsidP="00824AE2">
      <w:pPr>
        <w:ind w:firstLine="540"/>
        <w:jc w:val="both"/>
      </w:pPr>
      <w:r w:rsidRPr="00857725">
        <w:t>Питание в ДОО осуществляется в соответствии с 10-дневным меню и обеспечивает сбалансированное 4-х разовое питание детей в группах с 12-ти часовым пребыванием и 3-х разовое с 10,</w:t>
      </w:r>
      <w:proofErr w:type="gramStart"/>
      <w:r w:rsidRPr="00857725">
        <w:t>5  часовым</w:t>
      </w:r>
      <w:proofErr w:type="gramEnd"/>
      <w:r w:rsidRPr="00857725">
        <w:t xml:space="preserve"> пребыванием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 w:rsidR="00467961" w:rsidRPr="00857725">
        <w:t xml:space="preserve">ах). Система работы по </w:t>
      </w:r>
      <w:proofErr w:type="spellStart"/>
      <w:r w:rsidR="00467961" w:rsidRPr="00857725">
        <w:t>здоровье</w:t>
      </w:r>
      <w:r w:rsidRPr="00857725">
        <w:t>сбережению</w:t>
      </w:r>
      <w:proofErr w:type="spellEnd"/>
      <w:r w:rsidRPr="00857725">
        <w:t xml:space="preserve">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здоровью, оказание коррекционной помощи детям. </w:t>
      </w:r>
    </w:p>
    <w:p w:rsidR="00824AE2" w:rsidRPr="00857725" w:rsidRDefault="00824AE2" w:rsidP="00824AE2">
      <w:pPr>
        <w:ind w:firstLine="540"/>
        <w:jc w:val="both"/>
      </w:pPr>
    </w:p>
    <w:p w:rsidR="00824AE2" w:rsidRPr="00857725" w:rsidRDefault="00824AE2" w:rsidP="00824AE2">
      <w:pPr>
        <w:ind w:firstLine="540"/>
        <w:jc w:val="both"/>
      </w:pPr>
      <w:r w:rsidRPr="00857725">
        <w:t xml:space="preserve">Воспитанникам Учреждения гарантируется: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охрана жизни и здоровья;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защита от всех форм физического и психического насилия, оскорбления личности;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защита его достоинства;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удовлетворенность потребностей в эмоционально-личностном общении;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удовлетворение физиологических потребностей в соответствии с его возрастом и индивидуальными особенностями развития;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развитие его творческих способностей и интересов; </w:t>
      </w:r>
    </w:p>
    <w:p w:rsidR="00824AE2" w:rsidRPr="00857725" w:rsidRDefault="00824AE2" w:rsidP="00824AE2">
      <w:pPr>
        <w:ind w:firstLine="540"/>
        <w:jc w:val="both"/>
      </w:pPr>
      <w:r w:rsidRPr="00857725">
        <w:t xml:space="preserve">- получение помощи в коррекции отклонений в физическом и психическом развитии детей; </w:t>
      </w:r>
    </w:p>
    <w:p w:rsidR="00824AE2" w:rsidRPr="00857725" w:rsidRDefault="00824AE2" w:rsidP="00824AE2">
      <w:pPr>
        <w:ind w:firstLine="540"/>
        <w:jc w:val="both"/>
      </w:pPr>
      <w:r w:rsidRPr="00857725">
        <w:t>- предоставление оборудования, игр, игрушек, учебных пособий.</w:t>
      </w:r>
    </w:p>
    <w:p w:rsidR="00824AE2" w:rsidRPr="00857725" w:rsidRDefault="00824AE2" w:rsidP="00824AE2">
      <w:pPr>
        <w:spacing w:before="120" w:after="120"/>
        <w:ind w:firstLine="540"/>
        <w:jc w:val="both"/>
      </w:pPr>
      <w:r w:rsidRPr="00857725">
        <w:rPr>
          <w:b/>
          <w:u w:val="single"/>
        </w:rPr>
        <w:t>Вывод:</w:t>
      </w:r>
      <w:r w:rsidRPr="00857725">
        <w:t xml:space="preserve"> социальные условия микрорайона способствуют успешной социализации воспитанников ДОУ. Педагоги имеют возможность знакомить дошкольников с социальной действительностью, не покидая </w:t>
      </w:r>
      <w:proofErr w:type="gramStart"/>
      <w:r w:rsidRPr="00857725">
        <w:t>пределов  микрорайона</w:t>
      </w:r>
      <w:proofErr w:type="gramEnd"/>
      <w:r w:rsidRPr="00857725">
        <w:t xml:space="preserve">. </w:t>
      </w:r>
      <w:proofErr w:type="gramStart"/>
      <w:r w:rsidRPr="00857725">
        <w:t>Вся  работа</w:t>
      </w:r>
      <w:proofErr w:type="gramEnd"/>
      <w:r w:rsidRPr="00857725">
        <w:t xml:space="preserve">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Издаются приказы, </w:t>
      </w:r>
      <w:proofErr w:type="gramStart"/>
      <w:r w:rsidRPr="00857725">
        <w:t>работает  пожарно</w:t>
      </w:r>
      <w:proofErr w:type="gramEnd"/>
      <w:r w:rsidRPr="00857725">
        <w:t xml:space="preserve">-техническая комиссия, комиссия по охране труда. Все предписания контролирующих органов своевременно исполняются.  </w:t>
      </w:r>
    </w:p>
    <w:p w:rsidR="00824AE2" w:rsidRPr="00857725" w:rsidRDefault="00F3091B" w:rsidP="00824AE2">
      <w:pPr>
        <w:spacing w:after="120"/>
        <w:ind w:left="1080" w:hanging="513"/>
        <w:jc w:val="both"/>
        <w:rPr>
          <w:b/>
          <w:color w:val="FF0000"/>
        </w:rPr>
      </w:pPr>
      <w:r w:rsidRPr="00857725">
        <w:rPr>
          <w:b/>
          <w:color w:val="FF0000"/>
        </w:rPr>
        <w:lastRenderedPageBreak/>
        <w:t xml:space="preserve"> </w:t>
      </w:r>
    </w:p>
    <w:tbl>
      <w:tblPr>
        <w:tblStyle w:val="a6"/>
        <w:tblW w:w="9855" w:type="dxa"/>
        <w:tblLook w:val="04A0" w:firstRow="1" w:lastRow="0" w:firstColumn="1" w:lastColumn="0" w:noHBand="0" w:noVBand="1"/>
      </w:tblPr>
      <w:tblGrid>
        <w:gridCol w:w="4829"/>
        <w:gridCol w:w="5026"/>
      </w:tblGrid>
      <w:tr w:rsidR="00F3091B" w:rsidRPr="00857725" w:rsidTr="00F3091B">
        <w:trPr>
          <w:trHeight w:val="622"/>
        </w:trPr>
        <w:tc>
          <w:tcPr>
            <w:tcW w:w="4829" w:type="dxa"/>
          </w:tcPr>
          <w:p w:rsidR="00F3091B" w:rsidRPr="00857725" w:rsidRDefault="00F3091B" w:rsidP="001D03E6">
            <w:r w:rsidRPr="00857725">
              <w:t>Общая площадь помещений, в которых осуществляется образовательная деятельность в расчете на одного воспитанника</w:t>
            </w:r>
          </w:p>
        </w:tc>
        <w:tc>
          <w:tcPr>
            <w:tcW w:w="5026" w:type="dxa"/>
          </w:tcPr>
          <w:p w:rsidR="00F3091B" w:rsidRPr="00857725" w:rsidRDefault="00F3091B" w:rsidP="001D03E6">
            <w:r w:rsidRPr="00857725">
              <w:t xml:space="preserve">                                                741,8 </w:t>
            </w:r>
            <w:proofErr w:type="spellStart"/>
            <w:r w:rsidRPr="00857725">
              <w:t>кв.м</w:t>
            </w:r>
            <w:proofErr w:type="spellEnd"/>
            <w:r w:rsidRPr="00857725">
              <w:t>.</w:t>
            </w:r>
          </w:p>
          <w:p w:rsidR="00F3091B" w:rsidRPr="00857725" w:rsidRDefault="00F3091B" w:rsidP="001D03E6">
            <w:pPr>
              <w:jc w:val="center"/>
            </w:pPr>
            <w:r w:rsidRPr="00857725">
              <w:t xml:space="preserve">2,4 </w:t>
            </w:r>
            <w:proofErr w:type="spellStart"/>
            <w:r w:rsidRPr="00857725">
              <w:t>кв.м</w:t>
            </w:r>
            <w:proofErr w:type="spellEnd"/>
            <w:r w:rsidRPr="00857725">
              <w:t>. на одного ребёнка</w:t>
            </w:r>
          </w:p>
        </w:tc>
      </w:tr>
      <w:tr w:rsidR="00F3091B" w:rsidRPr="00857725" w:rsidTr="00F3091B">
        <w:trPr>
          <w:trHeight w:val="640"/>
        </w:trPr>
        <w:tc>
          <w:tcPr>
            <w:tcW w:w="4829" w:type="dxa"/>
          </w:tcPr>
          <w:p w:rsidR="00F3091B" w:rsidRPr="00857725" w:rsidRDefault="00F3091B" w:rsidP="001D03E6">
            <w:r w:rsidRPr="00857725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5026" w:type="dxa"/>
          </w:tcPr>
          <w:p w:rsidR="00F3091B" w:rsidRPr="00857725" w:rsidRDefault="00F3091B" w:rsidP="001D03E6">
            <w:pPr>
              <w:jc w:val="center"/>
            </w:pPr>
            <w:r w:rsidRPr="00857725">
              <w:t>72,1</w:t>
            </w:r>
          </w:p>
        </w:tc>
      </w:tr>
      <w:tr w:rsidR="00F3091B" w:rsidRPr="00857725" w:rsidTr="00F3091B">
        <w:trPr>
          <w:trHeight w:val="311"/>
        </w:trPr>
        <w:tc>
          <w:tcPr>
            <w:tcW w:w="4829" w:type="dxa"/>
          </w:tcPr>
          <w:p w:rsidR="00F3091B" w:rsidRPr="00857725" w:rsidRDefault="00F3091B" w:rsidP="001D03E6">
            <w:r w:rsidRPr="00857725">
              <w:t>Наличие физкультурного зала</w:t>
            </w:r>
          </w:p>
        </w:tc>
        <w:tc>
          <w:tcPr>
            <w:tcW w:w="5026" w:type="dxa"/>
          </w:tcPr>
          <w:p w:rsidR="00F3091B" w:rsidRPr="00857725" w:rsidRDefault="00F3091B" w:rsidP="001D03E6">
            <w:pPr>
              <w:jc w:val="center"/>
            </w:pPr>
            <w:r w:rsidRPr="00857725">
              <w:t>Да</w:t>
            </w:r>
          </w:p>
        </w:tc>
      </w:tr>
      <w:tr w:rsidR="00F3091B" w:rsidRPr="00857725" w:rsidTr="00F3091B">
        <w:trPr>
          <w:trHeight w:val="311"/>
        </w:trPr>
        <w:tc>
          <w:tcPr>
            <w:tcW w:w="4829" w:type="dxa"/>
          </w:tcPr>
          <w:p w:rsidR="00F3091B" w:rsidRPr="00857725" w:rsidRDefault="00F3091B" w:rsidP="001D03E6">
            <w:r w:rsidRPr="00857725">
              <w:t>Наличие музыкального зала</w:t>
            </w:r>
          </w:p>
        </w:tc>
        <w:tc>
          <w:tcPr>
            <w:tcW w:w="5026" w:type="dxa"/>
          </w:tcPr>
          <w:p w:rsidR="00F3091B" w:rsidRPr="00857725" w:rsidRDefault="00F3091B" w:rsidP="001D03E6">
            <w:pPr>
              <w:jc w:val="center"/>
            </w:pPr>
            <w:proofErr w:type="gramStart"/>
            <w:r w:rsidRPr="00857725">
              <w:t>да</w:t>
            </w:r>
            <w:proofErr w:type="gramEnd"/>
          </w:p>
        </w:tc>
      </w:tr>
      <w:tr w:rsidR="00F3091B" w:rsidRPr="00857725" w:rsidTr="00F3091B">
        <w:trPr>
          <w:trHeight w:val="622"/>
        </w:trPr>
        <w:tc>
          <w:tcPr>
            <w:tcW w:w="4829" w:type="dxa"/>
          </w:tcPr>
          <w:p w:rsidR="00F3091B" w:rsidRPr="00857725" w:rsidRDefault="00F3091B" w:rsidP="001D03E6">
            <w:r w:rsidRPr="00857725">
              <w:t>Наличие прогулочных площадок, обеспечивающих физическую активность и разнообразную игровую деятельность на прогулке</w:t>
            </w:r>
          </w:p>
        </w:tc>
        <w:tc>
          <w:tcPr>
            <w:tcW w:w="5026" w:type="dxa"/>
          </w:tcPr>
          <w:p w:rsidR="00F3091B" w:rsidRPr="00857725" w:rsidRDefault="00F3091B" w:rsidP="001D03E6">
            <w:pPr>
              <w:jc w:val="center"/>
            </w:pPr>
            <w:r w:rsidRPr="00857725">
              <w:t>11 прогулочных участков</w:t>
            </w:r>
          </w:p>
        </w:tc>
      </w:tr>
    </w:tbl>
    <w:p w:rsidR="00480976" w:rsidRPr="00857725" w:rsidRDefault="00480976" w:rsidP="00FD505F">
      <w:pPr>
        <w:spacing w:after="120"/>
        <w:jc w:val="both"/>
        <w:rPr>
          <w:b/>
        </w:rPr>
      </w:pPr>
    </w:p>
    <w:p w:rsidR="00824AE2" w:rsidRPr="00857725" w:rsidRDefault="00824AE2" w:rsidP="00824AE2">
      <w:pPr>
        <w:spacing w:before="120"/>
        <w:ind w:firstLine="567"/>
        <w:jc w:val="both"/>
        <w:rPr>
          <w:b/>
        </w:rPr>
      </w:pPr>
      <w:r w:rsidRPr="00857725">
        <w:rPr>
          <w:b/>
        </w:rPr>
        <w:t xml:space="preserve">Социальный паспорт семей воспитанников </w:t>
      </w:r>
    </w:p>
    <w:p w:rsidR="00824AE2" w:rsidRPr="00857725" w:rsidRDefault="00824AE2" w:rsidP="00824AE2">
      <w:pPr>
        <w:ind w:firstLine="567"/>
        <w:jc w:val="both"/>
      </w:pPr>
      <w:r w:rsidRPr="00857725">
        <w:t>По социальному составу преобладает полная семья – 86%, не полная – 14%, опекуны – 0%.</w:t>
      </w:r>
    </w:p>
    <w:p w:rsidR="00824AE2" w:rsidRPr="00857725" w:rsidRDefault="00824AE2" w:rsidP="00824AE2">
      <w:pPr>
        <w:ind w:firstLine="567"/>
        <w:jc w:val="both"/>
      </w:pPr>
      <w:r w:rsidRPr="00857725">
        <w:t>Высшее образование имеют – 34% родителей, средне - специальное – 56%, средне – 10%.</w:t>
      </w:r>
    </w:p>
    <w:p w:rsidR="00824AE2" w:rsidRPr="00857725" w:rsidRDefault="00824AE2" w:rsidP="00824AE2">
      <w:pPr>
        <w:ind w:firstLine="567"/>
        <w:jc w:val="both"/>
      </w:pPr>
      <w:r w:rsidRPr="00857725">
        <w:t xml:space="preserve">Таким образом, можно говорить о тенденциях в развитии современной </w:t>
      </w:r>
      <w:proofErr w:type="gramStart"/>
      <w:r w:rsidRPr="00857725">
        <w:t>семьи,  повысился</w:t>
      </w:r>
      <w:proofErr w:type="gramEnd"/>
      <w:r w:rsidRPr="00857725">
        <w:t xml:space="preserve"> образовательный уровень семей.</w:t>
      </w:r>
    </w:p>
    <w:p w:rsidR="00824AE2" w:rsidRPr="00857725" w:rsidRDefault="00824AE2" w:rsidP="00824AE2">
      <w:pPr>
        <w:ind w:firstLine="567"/>
        <w:jc w:val="both"/>
      </w:pPr>
      <w:r w:rsidRPr="00857725"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824AE2" w:rsidRPr="00857725" w:rsidRDefault="00824AE2" w:rsidP="00824AE2">
      <w:pPr>
        <w:ind w:firstLine="567"/>
        <w:jc w:val="both"/>
      </w:pPr>
      <w:r w:rsidRPr="00857725">
        <w:t>1. Адаптационный период: знакомство с ДОУ (договор, экскурсия, знакомство с программой).</w:t>
      </w:r>
    </w:p>
    <w:p w:rsidR="00824AE2" w:rsidRPr="00857725" w:rsidRDefault="00824AE2" w:rsidP="00824AE2">
      <w:pPr>
        <w:ind w:firstLine="567"/>
        <w:jc w:val="both"/>
      </w:pPr>
      <w:r w:rsidRPr="00857725"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824AE2" w:rsidRPr="00857725" w:rsidRDefault="00824AE2" w:rsidP="00824AE2">
      <w:pPr>
        <w:ind w:firstLine="567"/>
        <w:jc w:val="both"/>
      </w:pPr>
      <w:r w:rsidRPr="00857725"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824AE2" w:rsidRPr="00857725" w:rsidRDefault="00824AE2" w:rsidP="00824AE2">
      <w:pPr>
        <w:ind w:firstLine="567"/>
        <w:jc w:val="both"/>
      </w:pPr>
      <w:r w:rsidRPr="00857725">
        <w:t>4. Дифференцированная работа с семьями с учетом проблемного поля семьи: посещение ребенка на дому, почтовый ящик «Поговорим о наших детях», буклеты с оперативной информацией, консультации, беседы.</w:t>
      </w:r>
    </w:p>
    <w:p w:rsidR="00824AE2" w:rsidRPr="00857725" w:rsidRDefault="00824AE2" w:rsidP="00824AE2">
      <w:pPr>
        <w:ind w:firstLine="426"/>
        <w:jc w:val="both"/>
        <w:rPr>
          <w:b/>
        </w:rPr>
      </w:pPr>
    </w:p>
    <w:p w:rsidR="00824AE2" w:rsidRPr="00857725" w:rsidRDefault="00824AE2" w:rsidP="00824AE2">
      <w:pPr>
        <w:ind w:firstLine="426"/>
        <w:jc w:val="both"/>
        <w:rPr>
          <w:b/>
        </w:rPr>
      </w:pPr>
      <w:r w:rsidRPr="00857725">
        <w:rPr>
          <w:b/>
        </w:rPr>
        <w:t>Структура управления ДОУ</w:t>
      </w:r>
    </w:p>
    <w:p w:rsidR="00824AE2" w:rsidRPr="00857725" w:rsidRDefault="00824AE2" w:rsidP="00824AE2">
      <w:pPr>
        <w:ind w:firstLine="567"/>
        <w:jc w:val="both"/>
      </w:pPr>
    </w:p>
    <w:p w:rsidR="00824AE2" w:rsidRPr="00857725" w:rsidRDefault="00824AE2" w:rsidP="00824AE2">
      <w:pPr>
        <w:ind w:firstLine="567"/>
        <w:jc w:val="both"/>
      </w:pPr>
      <w:r w:rsidRPr="00857725">
        <w:t xml:space="preserve"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 Заведующий Учреждением назначается начальником департамента образования. 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:rsidR="00824AE2" w:rsidRPr="00857725" w:rsidRDefault="00824AE2" w:rsidP="00824AE2">
      <w:pPr>
        <w:ind w:firstLine="567"/>
        <w:jc w:val="both"/>
      </w:pPr>
      <w:r w:rsidRPr="00857725">
        <w:t xml:space="preserve">- Общее собрание работников Учреждения; </w:t>
      </w:r>
    </w:p>
    <w:p w:rsidR="00824AE2" w:rsidRPr="00857725" w:rsidRDefault="00824AE2" w:rsidP="00824AE2">
      <w:pPr>
        <w:ind w:firstLine="567"/>
        <w:jc w:val="both"/>
      </w:pPr>
      <w:r w:rsidRPr="00857725">
        <w:t xml:space="preserve">- Педагогический совет Учреждения; </w:t>
      </w:r>
    </w:p>
    <w:p w:rsidR="00824AE2" w:rsidRPr="00857725" w:rsidRDefault="00824AE2" w:rsidP="00824AE2">
      <w:pPr>
        <w:ind w:firstLine="567"/>
        <w:jc w:val="both"/>
      </w:pPr>
      <w:r w:rsidRPr="00857725">
        <w:t xml:space="preserve">- Совет родителей; </w:t>
      </w:r>
    </w:p>
    <w:p w:rsidR="00824AE2" w:rsidRPr="00857725" w:rsidRDefault="00824AE2" w:rsidP="00824AE2">
      <w:pPr>
        <w:ind w:firstLine="567"/>
        <w:jc w:val="both"/>
      </w:pPr>
      <w:r w:rsidRPr="00857725">
        <w:t xml:space="preserve">Все функции управления (прогнозирование, программирование, планирование, организация, регулирование, контроль, анализ, коррекция) направлены на достижение оптимального результата. Планируется расширение внешних связей с различными структурами.  </w:t>
      </w:r>
    </w:p>
    <w:p w:rsidR="00824AE2" w:rsidRPr="00857725" w:rsidRDefault="00824AE2" w:rsidP="00824AE2">
      <w:pPr>
        <w:ind w:firstLine="567"/>
        <w:jc w:val="center"/>
        <w:rPr>
          <w:b/>
          <w:i/>
        </w:rPr>
      </w:pPr>
    </w:p>
    <w:p w:rsidR="00824AE2" w:rsidRPr="00857725" w:rsidRDefault="00824AE2" w:rsidP="00824AE2">
      <w:pPr>
        <w:ind w:firstLine="567"/>
        <w:jc w:val="center"/>
        <w:rPr>
          <w:b/>
          <w:i/>
        </w:rPr>
      </w:pPr>
      <w:r w:rsidRPr="00857725">
        <w:rPr>
          <w:b/>
          <w:i/>
        </w:rPr>
        <w:t xml:space="preserve">Структура управления МБДОУ </w:t>
      </w:r>
      <w:r w:rsidR="00FD505F" w:rsidRPr="00857725">
        <w:rPr>
          <w:b/>
          <w:i/>
        </w:rPr>
        <w:t xml:space="preserve">детский сад №29 «Малышка» </w:t>
      </w:r>
    </w:p>
    <w:p w:rsidR="00824AE2" w:rsidRPr="00857725" w:rsidRDefault="00824AE2" w:rsidP="00824AE2">
      <w:pPr>
        <w:ind w:firstLine="567"/>
        <w:jc w:val="center"/>
        <w:rPr>
          <w:b/>
          <w:i/>
        </w:rPr>
      </w:pPr>
      <w:r w:rsidRPr="00857725">
        <w:rPr>
          <w:noProof/>
          <w:color w:val="000000"/>
        </w:rPr>
        <w:lastRenderedPageBreak/>
        <w:drawing>
          <wp:inline distT="0" distB="0" distL="0" distR="0" wp14:anchorId="21C6F99A" wp14:editId="69625166">
            <wp:extent cx="5838825" cy="4667250"/>
            <wp:effectExtent l="76200" t="76200" r="9525" b="0"/>
            <wp:docPr id="9" name="Схе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24AE2" w:rsidRPr="00857725" w:rsidRDefault="00824AE2" w:rsidP="00824AE2">
      <w:pPr>
        <w:ind w:firstLine="567"/>
        <w:jc w:val="both"/>
      </w:pPr>
    </w:p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Анализируя кадровый состав и условия труда работников можно выделить следующее – дошкольное учреждение полностью укомплектовано штатами:</w:t>
      </w:r>
    </w:p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>;</w:t>
      </w:r>
    </w:p>
    <w:p w:rsidR="003A0C1D" w:rsidRPr="00857725" w:rsidRDefault="003A0C1D" w:rsidP="003A0C1D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заместитель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заведующей по УВР;</w:t>
      </w:r>
    </w:p>
    <w:p w:rsidR="003A0C1D" w:rsidRPr="00857725" w:rsidRDefault="003A0C1D" w:rsidP="003A0C1D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заместитель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заведующей по АХР</w:t>
      </w:r>
    </w:p>
    <w:p w:rsidR="00824AE2" w:rsidRPr="00857725" w:rsidRDefault="003A0C1D" w:rsidP="003A0C1D">
      <w:pPr>
        <w:pStyle w:val="a4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7725">
        <w:rPr>
          <w:rFonts w:ascii="Times New Roman" w:hAnsi="Times New Roman" w:cs="Times New Roman"/>
          <w:sz w:val="24"/>
          <w:szCs w:val="24"/>
        </w:rPr>
        <w:t>экономист</w:t>
      </w:r>
      <w:proofErr w:type="gramEnd"/>
      <w:r w:rsidR="00824AE2" w:rsidRPr="00857725">
        <w:rPr>
          <w:rFonts w:ascii="Times New Roman" w:hAnsi="Times New Roman" w:cs="Times New Roman"/>
          <w:sz w:val="24"/>
          <w:szCs w:val="24"/>
        </w:rPr>
        <w:t>;</w:t>
      </w:r>
    </w:p>
    <w:p w:rsidR="00824AE2" w:rsidRPr="00857725" w:rsidRDefault="003A0C1D" w:rsidP="003A0C1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 </w:t>
      </w:r>
      <w:r w:rsidR="00824AE2" w:rsidRPr="00857725">
        <w:rPr>
          <w:rFonts w:ascii="Times New Roman" w:hAnsi="Times New Roman" w:cs="Times New Roman"/>
          <w:sz w:val="24"/>
          <w:szCs w:val="24"/>
        </w:rPr>
        <w:t>Специалисты:</w:t>
      </w:r>
    </w:p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Учителя-логопеды</w:t>
      </w:r>
    </w:p>
    <w:p w:rsidR="00824AE2" w:rsidRPr="00857725" w:rsidRDefault="003A0C1D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 Педагог- психолог</w:t>
      </w:r>
    </w:p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Воспитатели</w:t>
      </w:r>
    </w:p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Младший воспитатель</w:t>
      </w:r>
    </w:p>
    <w:p w:rsidR="00824AE2" w:rsidRPr="00857725" w:rsidRDefault="00824AE2" w:rsidP="00824AE2">
      <w:pPr>
        <w:jc w:val="both"/>
      </w:pPr>
    </w:p>
    <w:p w:rsidR="00824AE2" w:rsidRPr="00857725" w:rsidRDefault="00824AE2" w:rsidP="00824AE2">
      <w:pPr>
        <w:ind w:firstLine="567"/>
        <w:jc w:val="both"/>
      </w:pPr>
      <w:r w:rsidRPr="00857725">
        <w:t xml:space="preserve">Концептуальные идеи, заложенные в программе развития, требуют от педагогического коллектива высокого уровня профессионального </w:t>
      </w:r>
      <w:proofErr w:type="gramStart"/>
      <w:r w:rsidRPr="00857725">
        <w:t>мастерства,  в</w:t>
      </w:r>
      <w:proofErr w:type="gramEnd"/>
      <w:r w:rsidRPr="00857725">
        <w:t xml:space="preserve">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824AE2" w:rsidRPr="00857725" w:rsidRDefault="00824AE2" w:rsidP="00824AE2">
      <w:pPr>
        <w:spacing w:before="120"/>
        <w:ind w:firstLine="567"/>
        <w:jc w:val="both"/>
      </w:pPr>
      <w:r w:rsidRPr="00857725">
        <w:t>Образов</w:t>
      </w:r>
      <w:r w:rsidR="008317F4" w:rsidRPr="00857725">
        <w:t>ательный процесс осуществляют 24 педагога</w:t>
      </w:r>
      <w:r w:rsidRPr="00857725">
        <w:t>.</w:t>
      </w:r>
    </w:p>
    <w:p w:rsidR="00824AE2" w:rsidRPr="00857725" w:rsidRDefault="00824AE2" w:rsidP="00824AE2">
      <w:pPr>
        <w:spacing w:after="120"/>
        <w:ind w:firstLine="567"/>
        <w:jc w:val="both"/>
        <w:rPr>
          <w:b/>
        </w:rPr>
      </w:pPr>
    </w:p>
    <w:p w:rsidR="00824AE2" w:rsidRPr="00857725" w:rsidRDefault="00824AE2" w:rsidP="00824AE2">
      <w:pPr>
        <w:spacing w:after="120"/>
        <w:ind w:firstLine="567"/>
        <w:jc w:val="center"/>
        <w:rPr>
          <w:b/>
        </w:rPr>
      </w:pPr>
    </w:p>
    <w:p w:rsidR="003733B1" w:rsidRPr="00857725" w:rsidRDefault="003733B1" w:rsidP="003733B1">
      <w:pPr>
        <w:jc w:val="both"/>
        <w:rPr>
          <w:b/>
        </w:rPr>
      </w:pPr>
      <w:r w:rsidRPr="00857725">
        <w:rPr>
          <w:b/>
        </w:rPr>
        <w:t>Кадровый состав</w:t>
      </w:r>
    </w:p>
    <w:p w:rsidR="003733B1" w:rsidRPr="00857725" w:rsidRDefault="003733B1" w:rsidP="003733B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2089"/>
        <w:gridCol w:w="2324"/>
        <w:gridCol w:w="3183"/>
      </w:tblGrid>
      <w:tr w:rsidR="003733B1" w:rsidRPr="00857725" w:rsidTr="00D23678"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B1" w:rsidRPr="00857725" w:rsidRDefault="003733B1" w:rsidP="001D03E6">
            <w:pPr>
              <w:jc w:val="center"/>
            </w:pPr>
            <w:r w:rsidRPr="00857725">
              <w:lastRenderedPageBreak/>
              <w:t>Количество педагогических работников</w:t>
            </w:r>
          </w:p>
          <w:p w:rsidR="003733B1" w:rsidRPr="00857725" w:rsidRDefault="003733B1" w:rsidP="001D03E6">
            <w:pPr>
              <w:jc w:val="center"/>
            </w:pPr>
            <w:r w:rsidRPr="00857725">
              <w:t>(</w:t>
            </w:r>
            <w:proofErr w:type="gramStart"/>
            <w:r w:rsidRPr="00857725">
              <w:t>всего</w:t>
            </w:r>
            <w:proofErr w:type="gramEnd"/>
            <w:r w:rsidRPr="00857725">
              <w:t>)</w:t>
            </w:r>
          </w:p>
          <w:p w:rsidR="003733B1" w:rsidRPr="00857725" w:rsidRDefault="003733B1" w:rsidP="001D03E6">
            <w:pPr>
              <w:jc w:val="center"/>
            </w:pPr>
          </w:p>
        </w:tc>
        <w:tc>
          <w:tcPr>
            <w:tcW w:w="7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Образование</w:t>
            </w:r>
          </w:p>
        </w:tc>
      </w:tr>
      <w:tr w:rsidR="003733B1" w:rsidRPr="00857725" w:rsidTr="00D236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B1" w:rsidRPr="00857725" w:rsidRDefault="003733B1" w:rsidP="001D03E6"/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Высшее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среднее</w:t>
            </w:r>
            <w:proofErr w:type="gramEnd"/>
            <w:r w:rsidRPr="00857725">
              <w:t>-специальное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Нет педагогического образования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</w:tr>
      <w:tr w:rsidR="003733B1" w:rsidRPr="00857725" w:rsidTr="00D23678"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24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 xml:space="preserve">14 педагогов -59%.  </w:t>
            </w:r>
          </w:p>
          <w:p w:rsidR="003733B1" w:rsidRPr="00857725" w:rsidRDefault="003733B1" w:rsidP="001D03E6">
            <w:pPr>
              <w:jc w:val="center"/>
            </w:pPr>
            <w:r w:rsidRPr="00857725">
              <w:t>(</w:t>
            </w:r>
            <w:proofErr w:type="gramStart"/>
            <w:r w:rsidRPr="00857725">
              <w:t>из</w:t>
            </w:r>
            <w:proofErr w:type="gramEnd"/>
            <w:r w:rsidRPr="00857725">
              <w:t xml:space="preserve"> них 1 педагог имеет незаконченное высшее)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B1" w:rsidRPr="00857725" w:rsidRDefault="003733B1" w:rsidP="001D03E6">
            <w:pPr>
              <w:jc w:val="center"/>
            </w:pPr>
            <w:r w:rsidRPr="00857725">
              <w:t>10 - 41%.</w:t>
            </w:r>
          </w:p>
          <w:p w:rsidR="003733B1" w:rsidRPr="00857725" w:rsidRDefault="003733B1" w:rsidP="001D03E6">
            <w:pPr>
              <w:jc w:val="center"/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B1" w:rsidRPr="00857725" w:rsidRDefault="003733B1" w:rsidP="001D03E6">
            <w:pPr>
              <w:jc w:val="center"/>
            </w:pPr>
            <w:r w:rsidRPr="00857725">
              <w:t>0/0%</w:t>
            </w:r>
          </w:p>
          <w:p w:rsidR="003733B1" w:rsidRPr="00857725" w:rsidRDefault="003733B1" w:rsidP="001D03E6">
            <w:pPr>
              <w:jc w:val="center"/>
            </w:pPr>
          </w:p>
          <w:p w:rsidR="003733B1" w:rsidRPr="00857725" w:rsidRDefault="003733B1" w:rsidP="001D03E6">
            <w:pPr>
              <w:jc w:val="center"/>
            </w:pPr>
          </w:p>
          <w:p w:rsidR="003733B1" w:rsidRPr="00857725" w:rsidRDefault="003733B1" w:rsidP="001D03E6">
            <w:pPr>
              <w:jc w:val="center"/>
            </w:pPr>
          </w:p>
        </w:tc>
      </w:tr>
    </w:tbl>
    <w:p w:rsidR="003733B1" w:rsidRPr="00857725" w:rsidRDefault="003733B1" w:rsidP="003733B1"/>
    <w:p w:rsidR="003733B1" w:rsidRPr="00857725" w:rsidRDefault="003733B1" w:rsidP="003733B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461"/>
        <w:gridCol w:w="1897"/>
        <w:gridCol w:w="1527"/>
        <w:gridCol w:w="1462"/>
        <w:gridCol w:w="1897"/>
      </w:tblGrid>
      <w:tr w:rsidR="003733B1" w:rsidRPr="00857725" w:rsidTr="001D03E6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  <w:rPr>
                <w:b/>
              </w:rPr>
            </w:pPr>
            <w:r w:rsidRPr="00857725">
              <w:rPr>
                <w:b/>
              </w:rPr>
              <w:t>Аттестация</w:t>
            </w:r>
          </w:p>
        </w:tc>
      </w:tr>
      <w:tr w:rsidR="003733B1" w:rsidRPr="00857725" w:rsidTr="001D03E6">
        <w:tc>
          <w:tcPr>
            <w:tcW w:w="7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Количество педагогов, имеющих квалификационную категорию</w:t>
            </w:r>
          </w:p>
        </w:tc>
        <w:tc>
          <w:tcPr>
            <w:tcW w:w="7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 xml:space="preserve">Количество педагогов, аттестованных </w:t>
            </w:r>
            <w:proofErr w:type="gramStart"/>
            <w:r w:rsidRPr="00857725">
              <w:t xml:space="preserve">в  </w:t>
            </w:r>
            <w:r w:rsidR="001A3676" w:rsidRPr="00857725">
              <w:t>2020</w:t>
            </w:r>
            <w:proofErr w:type="gramEnd"/>
            <w:r w:rsidR="001A3676" w:rsidRPr="00857725">
              <w:t xml:space="preserve"> </w:t>
            </w:r>
            <w:r w:rsidRPr="00857725">
              <w:t>году</w:t>
            </w:r>
          </w:p>
        </w:tc>
      </w:tr>
      <w:tr w:rsidR="003733B1" w:rsidRPr="00857725" w:rsidTr="001D03E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Высшая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Первая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 xml:space="preserve"> Соответствие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Высшая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Первая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Соответствие</w:t>
            </w:r>
          </w:p>
          <w:p w:rsidR="003733B1" w:rsidRPr="00857725" w:rsidRDefault="003733B1" w:rsidP="001D03E6">
            <w:pPr>
              <w:jc w:val="center"/>
            </w:pPr>
            <w:proofErr w:type="gramStart"/>
            <w:r w:rsidRPr="00857725">
              <w:t>Кол./</w:t>
            </w:r>
            <w:proofErr w:type="gramEnd"/>
            <w:r w:rsidRPr="00857725">
              <w:t>%</w:t>
            </w:r>
          </w:p>
        </w:tc>
      </w:tr>
      <w:tr w:rsidR="003733B1" w:rsidRPr="00857725" w:rsidTr="001D03E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B1" w:rsidRPr="00857725" w:rsidRDefault="003733B1" w:rsidP="001D03E6">
            <w:r w:rsidRPr="00857725">
              <w:t xml:space="preserve">   8 /33%</w:t>
            </w:r>
          </w:p>
          <w:p w:rsidR="003733B1" w:rsidRPr="00857725" w:rsidRDefault="003733B1" w:rsidP="001D03E6">
            <w:pPr>
              <w:jc w:val="center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8/33%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8/ 33%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2/ 8%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3/13%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3B1" w:rsidRPr="00857725" w:rsidRDefault="003733B1" w:rsidP="001D03E6">
            <w:pPr>
              <w:jc w:val="center"/>
            </w:pPr>
            <w:r w:rsidRPr="00857725">
              <w:t>1/ 4%</w:t>
            </w:r>
          </w:p>
        </w:tc>
      </w:tr>
    </w:tbl>
    <w:p w:rsidR="003733B1" w:rsidRPr="00857725" w:rsidRDefault="003733B1" w:rsidP="003733B1">
      <w:pPr>
        <w:jc w:val="both"/>
      </w:pPr>
    </w:p>
    <w:p w:rsidR="003733B1" w:rsidRPr="00857725" w:rsidRDefault="003733B1" w:rsidP="003733B1">
      <w:pPr>
        <w:jc w:val="both"/>
        <w:rPr>
          <w:b/>
        </w:rPr>
      </w:pPr>
    </w:p>
    <w:p w:rsidR="00FB6DC2" w:rsidRPr="00857725" w:rsidRDefault="00FB6DC2" w:rsidP="00824AE2">
      <w:pPr>
        <w:ind w:firstLine="426"/>
        <w:jc w:val="both"/>
        <w:rPr>
          <w:b/>
        </w:rPr>
      </w:pPr>
      <w:r w:rsidRPr="00857725">
        <w:rPr>
          <w:b/>
        </w:rPr>
        <w:t>Распределение педагогических работников по возрасту</w:t>
      </w:r>
      <w:proofErr w:type="gramStart"/>
      <w:r w:rsidR="00BF4F36" w:rsidRPr="00857725">
        <w:rPr>
          <w:b/>
        </w:rPr>
        <w:t>. человек</w:t>
      </w:r>
      <w:proofErr w:type="gramEnd"/>
    </w:p>
    <w:p w:rsidR="00FB6DC2" w:rsidRPr="00857725" w:rsidRDefault="00FB6DC2" w:rsidP="00824AE2">
      <w:pPr>
        <w:ind w:firstLine="426"/>
        <w:jc w:val="both"/>
        <w:rPr>
          <w:b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825"/>
        <w:gridCol w:w="1063"/>
        <w:gridCol w:w="693"/>
        <w:gridCol w:w="693"/>
        <w:gridCol w:w="693"/>
        <w:gridCol w:w="693"/>
        <w:gridCol w:w="693"/>
        <w:gridCol w:w="693"/>
        <w:gridCol w:w="693"/>
        <w:gridCol w:w="693"/>
        <w:gridCol w:w="1344"/>
      </w:tblGrid>
      <w:tr w:rsidR="00BF4F36" w:rsidRPr="00857725" w:rsidTr="00BF4F36">
        <w:tc>
          <w:tcPr>
            <w:tcW w:w="1691" w:type="dxa"/>
          </w:tcPr>
          <w:p w:rsidR="00BF4F36" w:rsidRPr="00857725" w:rsidRDefault="00BF4F36" w:rsidP="00824AE2">
            <w:pPr>
              <w:jc w:val="both"/>
            </w:pPr>
            <w:r w:rsidRPr="00857725">
              <w:t xml:space="preserve">Наименование показателя </w:t>
            </w:r>
          </w:p>
        </w:tc>
        <w:tc>
          <w:tcPr>
            <w:tcW w:w="921" w:type="dxa"/>
          </w:tcPr>
          <w:p w:rsidR="00BF4F36" w:rsidRPr="00857725" w:rsidRDefault="00BF4F36" w:rsidP="00824AE2">
            <w:pPr>
              <w:jc w:val="both"/>
            </w:pPr>
            <w:r w:rsidRPr="00857725">
              <w:t>Моложе 25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25-29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30-34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35-39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40-44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45-49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50-54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55-59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60-64</w:t>
            </w:r>
          </w:p>
        </w:tc>
        <w:tc>
          <w:tcPr>
            <w:tcW w:w="1428" w:type="dxa"/>
          </w:tcPr>
          <w:p w:rsidR="00BF4F36" w:rsidRPr="00857725" w:rsidRDefault="00BF4F36" w:rsidP="00824AE2">
            <w:pPr>
              <w:jc w:val="both"/>
            </w:pPr>
            <w:r w:rsidRPr="00857725">
              <w:t>65 и более</w:t>
            </w:r>
          </w:p>
        </w:tc>
      </w:tr>
      <w:tr w:rsidR="00BF4F36" w:rsidRPr="00857725" w:rsidTr="00BF4F36">
        <w:tc>
          <w:tcPr>
            <w:tcW w:w="1691" w:type="dxa"/>
          </w:tcPr>
          <w:p w:rsidR="00BF4F36" w:rsidRPr="00857725" w:rsidRDefault="00BF4F36" w:rsidP="00824AE2">
            <w:pPr>
              <w:jc w:val="both"/>
            </w:pPr>
            <w:r w:rsidRPr="00857725">
              <w:t>Численность педагогических работников</w:t>
            </w:r>
          </w:p>
        </w:tc>
        <w:tc>
          <w:tcPr>
            <w:tcW w:w="921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4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4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4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1428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</w:tr>
      <w:tr w:rsidR="00BF4F36" w:rsidRPr="00857725" w:rsidTr="00BF4F36">
        <w:tc>
          <w:tcPr>
            <w:tcW w:w="1691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в</w:t>
            </w:r>
            <w:proofErr w:type="gramEnd"/>
            <w:r w:rsidRPr="00857725">
              <w:t xml:space="preserve"> том числе: воспитатели </w:t>
            </w:r>
          </w:p>
        </w:tc>
        <w:tc>
          <w:tcPr>
            <w:tcW w:w="921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3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3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1428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</w:tr>
      <w:tr w:rsidR="00BF4F36" w:rsidRPr="00857725" w:rsidTr="00BF4F36">
        <w:tc>
          <w:tcPr>
            <w:tcW w:w="1691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музыкальные</w:t>
            </w:r>
            <w:proofErr w:type="gramEnd"/>
            <w:r w:rsidRPr="00857725">
              <w:t xml:space="preserve"> руководители</w:t>
            </w:r>
          </w:p>
        </w:tc>
        <w:tc>
          <w:tcPr>
            <w:tcW w:w="921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1428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</w:tr>
      <w:tr w:rsidR="00BF4F36" w:rsidRPr="00857725" w:rsidTr="00BF4F36">
        <w:tc>
          <w:tcPr>
            <w:tcW w:w="1691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учителя</w:t>
            </w:r>
            <w:proofErr w:type="gramEnd"/>
            <w:r w:rsidRPr="00857725">
              <w:t>-логопеды</w:t>
            </w:r>
          </w:p>
        </w:tc>
        <w:tc>
          <w:tcPr>
            <w:tcW w:w="921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1428" w:type="dxa"/>
          </w:tcPr>
          <w:p w:rsidR="00BF4F36" w:rsidRPr="00857725" w:rsidRDefault="00BF4F36" w:rsidP="00824AE2">
            <w:pPr>
              <w:jc w:val="both"/>
            </w:pPr>
          </w:p>
        </w:tc>
      </w:tr>
      <w:tr w:rsidR="00BF4F36" w:rsidRPr="00857725" w:rsidTr="00BF4F36">
        <w:tc>
          <w:tcPr>
            <w:tcW w:w="1691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педагоги</w:t>
            </w:r>
            <w:proofErr w:type="gramEnd"/>
            <w:r w:rsidRPr="00857725">
              <w:t xml:space="preserve"> -психологи</w:t>
            </w:r>
          </w:p>
        </w:tc>
        <w:tc>
          <w:tcPr>
            <w:tcW w:w="921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  <w:r w:rsidRPr="00857725">
              <w:t>1</w:t>
            </w: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717" w:type="dxa"/>
          </w:tcPr>
          <w:p w:rsidR="00BF4F36" w:rsidRPr="00857725" w:rsidRDefault="00BF4F36" w:rsidP="00824AE2">
            <w:pPr>
              <w:jc w:val="both"/>
            </w:pPr>
          </w:p>
        </w:tc>
        <w:tc>
          <w:tcPr>
            <w:tcW w:w="1428" w:type="dxa"/>
          </w:tcPr>
          <w:p w:rsidR="00BF4F36" w:rsidRPr="00857725" w:rsidRDefault="00BF4F36" w:rsidP="00824AE2">
            <w:pPr>
              <w:jc w:val="both"/>
            </w:pPr>
          </w:p>
        </w:tc>
      </w:tr>
    </w:tbl>
    <w:p w:rsidR="00FB6DC2" w:rsidRPr="00857725" w:rsidRDefault="00FB6DC2" w:rsidP="00824AE2">
      <w:pPr>
        <w:ind w:firstLine="426"/>
        <w:jc w:val="both"/>
      </w:pPr>
    </w:p>
    <w:p w:rsidR="00BF4F36" w:rsidRPr="00857725" w:rsidRDefault="00BF4F36" w:rsidP="00BF4F36">
      <w:pPr>
        <w:ind w:firstLine="426"/>
        <w:jc w:val="both"/>
        <w:rPr>
          <w:b/>
        </w:rPr>
      </w:pPr>
      <w:r w:rsidRPr="00857725">
        <w:rPr>
          <w:b/>
        </w:rPr>
        <w:t>Распределение педагогических работников по стажу(общий)</w:t>
      </w:r>
      <w:proofErr w:type="gramStart"/>
      <w:r w:rsidRPr="00857725">
        <w:rPr>
          <w:b/>
        </w:rPr>
        <w:t>. человек</w:t>
      </w:r>
      <w:proofErr w:type="gramEnd"/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2092"/>
        <w:gridCol w:w="1104"/>
        <w:gridCol w:w="1092"/>
        <w:gridCol w:w="1092"/>
        <w:gridCol w:w="1101"/>
        <w:gridCol w:w="1101"/>
        <w:gridCol w:w="2194"/>
      </w:tblGrid>
      <w:tr w:rsidR="00BF4F36" w:rsidRPr="00857725" w:rsidTr="00BF4F36">
        <w:tc>
          <w:tcPr>
            <w:tcW w:w="2092" w:type="dxa"/>
          </w:tcPr>
          <w:p w:rsidR="00BF4F36" w:rsidRPr="00857725" w:rsidRDefault="00BF4F36" w:rsidP="00824AE2">
            <w:pPr>
              <w:jc w:val="both"/>
            </w:pPr>
            <w:r w:rsidRPr="00857725">
              <w:t>Численность педагогических работников- всего</w:t>
            </w:r>
          </w:p>
        </w:tc>
        <w:tc>
          <w:tcPr>
            <w:tcW w:w="1104" w:type="dxa"/>
          </w:tcPr>
          <w:p w:rsidR="00BF4F36" w:rsidRPr="00857725" w:rsidRDefault="00BF4F36" w:rsidP="00824AE2">
            <w:pPr>
              <w:jc w:val="both"/>
            </w:pPr>
            <w:r w:rsidRPr="00857725">
              <w:t xml:space="preserve"> </w:t>
            </w:r>
            <w:proofErr w:type="gramStart"/>
            <w:r w:rsidRPr="00857725">
              <w:t>до</w:t>
            </w:r>
            <w:proofErr w:type="gramEnd"/>
            <w:r w:rsidRPr="00857725">
              <w:t xml:space="preserve"> 3 лет</w:t>
            </w:r>
          </w:p>
        </w:tc>
        <w:tc>
          <w:tcPr>
            <w:tcW w:w="1092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3-до 5</w:t>
            </w:r>
          </w:p>
        </w:tc>
        <w:tc>
          <w:tcPr>
            <w:tcW w:w="1092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5-10</w:t>
            </w:r>
          </w:p>
        </w:tc>
        <w:tc>
          <w:tcPr>
            <w:tcW w:w="1101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10-15</w:t>
            </w:r>
          </w:p>
        </w:tc>
        <w:tc>
          <w:tcPr>
            <w:tcW w:w="1101" w:type="dxa"/>
          </w:tcPr>
          <w:p w:rsidR="00BF4F36" w:rsidRPr="00857725" w:rsidRDefault="00BF4F36" w:rsidP="00824AE2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15-20</w:t>
            </w:r>
          </w:p>
        </w:tc>
        <w:tc>
          <w:tcPr>
            <w:tcW w:w="2194" w:type="dxa"/>
          </w:tcPr>
          <w:p w:rsidR="00BF4F36" w:rsidRPr="00857725" w:rsidRDefault="00BF4F36" w:rsidP="00824AE2">
            <w:pPr>
              <w:jc w:val="both"/>
            </w:pPr>
            <w:r w:rsidRPr="00857725">
              <w:t xml:space="preserve"> 20 и </w:t>
            </w:r>
            <w:proofErr w:type="spellStart"/>
            <w:r w:rsidRPr="00857725">
              <w:t>балее</w:t>
            </w:r>
            <w:proofErr w:type="spellEnd"/>
          </w:p>
        </w:tc>
      </w:tr>
      <w:tr w:rsidR="00BF4F36" w:rsidRPr="00857725" w:rsidTr="00BF4F36">
        <w:tc>
          <w:tcPr>
            <w:tcW w:w="2092" w:type="dxa"/>
          </w:tcPr>
          <w:p w:rsidR="00BF4F36" w:rsidRPr="00857725" w:rsidRDefault="00BF4F36" w:rsidP="00824AE2">
            <w:pPr>
              <w:jc w:val="both"/>
            </w:pPr>
            <w:r w:rsidRPr="00857725">
              <w:t>25</w:t>
            </w:r>
          </w:p>
        </w:tc>
        <w:tc>
          <w:tcPr>
            <w:tcW w:w="1104" w:type="dxa"/>
          </w:tcPr>
          <w:p w:rsidR="00BF4F36" w:rsidRPr="00857725" w:rsidRDefault="00BF4F36" w:rsidP="00824AE2">
            <w:pPr>
              <w:jc w:val="both"/>
            </w:pPr>
            <w:r w:rsidRPr="00857725">
              <w:t>5</w:t>
            </w:r>
          </w:p>
        </w:tc>
        <w:tc>
          <w:tcPr>
            <w:tcW w:w="1092" w:type="dxa"/>
          </w:tcPr>
          <w:p w:rsidR="00BF4F36" w:rsidRPr="00857725" w:rsidRDefault="00BF4F36" w:rsidP="00824AE2">
            <w:pPr>
              <w:jc w:val="both"/>
            </w:pPr>
            <w:r w:rsidRPr="00857725">
              <w:t>3</w:t>
            </w:r>
          </w:p>
        </w:tc>
        <w:tc>
          <w:tcPr>
            <w:tcW w:w="1092" w:type="dxa"/>
          </w:tcPr>
          <w:p w:rsidR="00BF4F36" w:rsidRPr="00857725" w:rsidRDefault="00BF4F36" w:rsidP="00824AE2">
            <w:pPr>
              <w:jc w:val="both"/>
            </w:pPr>
            <w:r w:rsidRPr="00857725">
              <w:t>2</w:t>
            </w:r>
          </w:p>
        </w:tc>
        <w:tc>
          <w:tcPr>
            <w:tcW w:w="1101" w:type="dxa"/>
          </w:tcPr>
          <w:p w:rsidR="00BF4F36" w:rsidRPr="00857725" w:rsidRDefault="00BF4F36" w:rsidP="00824AE2">
            <w:pPr>
              <w:jc w:val="both"/>
            </w:pPr>
            <w:r w:rsidRPr="00857725">
              <w:t>3</w:t>
            </w:r>
          </w:p>
        </w:tc>
        <w:tc>
          <w:tcPr>
            <w:tcW w:w="1101" w:type="dxa"/>
          </w:tcPr>
          <w:p w:rsidR="00BF4F36" w:rsidRPr="00857725" w:rsidRDefault="00BF4F36" w:rsidP="00824AE2">
            <w:pPr>
              <w:jc w:val="both"/>
            </w:pPr>
            <w:r w:rsidRPr="00857725">
              <w:t>4</w:t>
            </w:r>
          </w:p>
        </w:tc>
        <w:tc>
          <w:tcPr>
            <w:tcW w:w="2194" w:type="dxa"/>
          </w:tcPr>
          <w:p w:rsidR="00BF4F36" w:rsidRPr="00857725" w:rsidRDefault="00BF4F36" w:rsidP="00824AE2">
            <w:pPr>
              <w:jc w:val="both"/>
            </w:pPr>
            <w:r w:rsidRPr="00857725">
              <w:t>8</w:t>
            </w:r>
          </w:p>
        </w:tc>
      </w:tr>
    </w:tbl>
    <w:p w:rsidR="0021683D" w:rsidRPr="00857725" w:rsidRDefault="0021683D" w:rsidP="0021683D">
      <w:pPr>
        <w:ind w:firstLine="426"/>
        <w:jc w:val="both"/>
        <w:rPr>
          <w:b/>
        </w:rPr>
      </w:pPr>
      <w:r w:rsidRPr="00857725">
        <w:rPr>
          <w:b/>
        </w:rPr>
        <w:t>Распределение педагогических работников по педагогическому стажу, человек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2092"/>
        <w:gridCol w:w="1104"/>
        <w:gridCol w:w="1092"/>
        <w:gridCol w:w="1092"/>
        <w:gridCol w:w="1101"/>
        <w:gridCol w:w="1101"/>
        <w:gridCol w:w="2194"/>
      </w:tblGrid>
      <w:tr w:rsidR="0021683D" w:rsidRPr="00857725" w:rsidTr="00BC4A89">
        <w:tc>
          <w:tcPr>
            <w:tcW w:w="2092" w:type="dxa"/>
          </w:tcPr>
          <w:p w:rsidR="0021683D" w:rsidRPr="00857725" w:rsidRDefault="0021683D" w:rsidP="00BC4A89">
            <w:pPr>
              <w:jc w:val="both"/>
            </w:pPr>
            <w:r w:rsidRPr="00857725">
              <w:t>Численность педагогических работников- всего</w:t>
            </w:r>
          </w:p>
        </w:tc>
        <w:tc>
          <w:tcPr>
            <w:tcW w:w="1104" w:type="dxa"/>
          </w:tcPr>
          <w:p w:rsidR="0021683D" w:rsidRPr="00857725" w:rsidRDefault="0021683D" w:rsidP="00BC4A89">
            <w:pPr>
              <w:jc w:val="both"/>
            </w:pPr>
            <w:r w:rsidRPr="00857725">
              <w:t xml:space="preserve"> </w:t>
            </w:r>
            <w:proofErr w:type="gramStart"/>
            <w:r w:rsidRPr="00857725">
              <w:t>до</w:t>
            </w:r>
            <w:proofErr w:type="gramEnd"/>
            <w:r w:rsidRPr="00857725">
              <w:t xml:space="preserve"> 3 лет</w:t>
            </w:r>
          </w:p>
        </w:tc>
        <w:tc>
          <w:tcPr>
            <w:tcW w:w="1092" w:type="dxa"/>
          </w:tcPr>
          <w:p w:rsidR="0021683D" w:rsidRPr="00857725" w:rsidRDefault="0021683D" w:rsidP="00BC4A89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3-до 5</w:t>
            </w:r>
          </w:p>
        </w:tc>
        <w:tc>
          <w:tcPr>
            <w:tcW w:w="1092" w:type="dxa"/>
          </w:tcPr>
          <w:p w:rsidR="0021683D" w:rsidRPr="00857725" w:rsidRDefault="0021683D" w:rsidP="00BC4A89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5-10</w:t>
            </w:r>
          </w:p>
        </w:tc>
        <w:tc>
          <w:tcPr>
            <w:tcW w:w="1101" w:type="dxa"/>
          </w:tcPr>
          <w:p w:rsidR="0021683D" w:rsidRPr="00857725" w:rsidRDefault="0021683D" w:rsidP="00BC4A89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10-15</w:t>
            </w:r>
          </w:p>
        </w:tc>
        <w:tc>
          <w:tcPr>
            <w:tcW w:w="1101" w:type="dxa"/>
          </w:tcPr>
          <w:p w:rsidR="0021683D" w:rsidRPr="00857725" w:rsidRDefault="0021683D" w:rsidP="00BC4A89">
            <w:pPr>
              <w:jc w:val="both"/>
            </w:pPr>
            <w:proofErr w:type="gramStart"/>
            <w:r w:rsidRPr="00857725">
              <w:t>от</w:t>
            </w:r>
            <w:proofErr w:type="gramEnd"/>
            <w:r w:rsidRPr="00857725">
              <w:t xml:space="preserve"> 15-20</w:t>
            </w:r>
          </w:p>
        </w:tc>
        <w:tc>
          <w:tcPr>
            <w:tcW w:w="2194" w:type="dxa"/>
          </w:tcPr>
          <w:p w:rsidR="0021683D" w:rsidRPr="00857725" w:rsidRDefault="0021683D" w:rsidP="00BC4A89">
            <w:pPr>
              <w:jc w:val="both"/>
            </w:pPr>
            <w:r w:rsidRPr="00857725">
              <w:t xml:space="preserve"> 20 и </w:t>
            </w:r>
            <w:proofErr w:type="spellStart"/>
            <w:r w:rsidRPr="00857725">
              <w:t>балее</w:t>
            </w:r>
            <w:proofErr w:type="spellEnd"/>
          </w:p>
        </w:tc>
      </w:tr>
      <w:tr w:rsidR="0021683D" w:rsidRPr="00857725" w:rsidTr="00BC4A89">
        <w:tc>
          <w:tcPr>
            <w:tcW w:w="2092" w:type="dxa"/>
          </w:tcPr>
          <w:p w:rsidR="0021683D" w:rsidRPr="00857725" w:rsidRDefault="0021683D" w:rsidP="00BC4A89">
            <w:pPr>
              <w:jc w:val="both"/>
            </w:pPr>
            <w:r w:rsidRPr="00857725">
              <w:t>25</w:t>
            </w:r>
          </w:p>
        </w:tc>
        <w:tc>
          <w:tcPr>
            <w:tcW w:w="1104" w:type="dxa"/>
          </w:tcPr>
          <w:p w:rsidR="0021683D" w:rsidRPr="00857725" w:rsidRDefault="0021683D" w:rsidP="00BC4A89">
            <w:pPr>
              <w:jc w:val="both"/>
            </w:pPr>
            <w:r w:rsidRPr="00857725">
              <w:t>5</w:t>
            </w:r>
          </w:p>
        </w:tc>
        <w:tc>
          <w:tcPr>
            <w:tcW w:w="1092" w:type="dxa"/>
          </w:tcPr>
          <w:p w:rsidR="0021683D" w:rsidRPr="00857725" w:rsidRDefault="0021683D" w:rsidP="00BC4A89">
            <w:pPr>
              <w:jc w:val="both"/>
            </w:pPr>
            <w:r w:rsidRPr="00857725">
              <w:t>3</w:t>
            </w:r>
          </w:p>
        </w:tc>
        <w:tc>
          <w:tcPr>
            <w:tcW w:w="1092" w:type="dxa"/>
          </w:tcPr>
          <w:p w:rsidR="0021683D" w:rsidRPr="00857725" w:rsidRDefault="0021683D" w:rsidP="00BC4A89">
            <w:pPr>
              <w:jc w:val="both"/>
            </w:pPr>
            <w:r w:rsidRPr="00857725">
              <w:t>2</w:t>
            </w:r>
          </w:p>
        </w:tc>
        <w:tc>
          <w:tcPr>
            <w:tcW w:w="1101" w:type="dxa"/>
          </w:tcPr>
          <w:p w:rsidR="0021683D" w:rsidRPr="00857725" w:rsidRDefault="0021683D" w:rsidP="00BC4A89">
            <w:pPr>
              <w:jc w:val="both"/>
            </w:pPr>
            <w:r w:rsidRPr="00857725">
              <w:t>3</w:t>
            </w:r>
          </w:p>
        </w:tc>
        <w:tc>
          <w:tcPr>
            <w:tcW w:w="1101" w:type="dxa"/>
          </w:tcPr>
          <w:p w:rsidR="0021683D" w:rsidRPr="00857725" w:rsidRDefault="0021683D" w:rsidP="00BC4A89">
            <w:pPr>
              <w:jc w:val="both"/>
            </w:pPr>
            <w:r w:rsidRPr="00857725">
              <w:t>4</w:t>
            </w:r>
          </w:p>
        </w:tc>
        <w:tc>
          <w:tcPr>
            <w:tcW w:w="2194" w:type="dxa"/>
          </w:tcPr>
          <w:p w:rsidR="0021683D" w:rsidRPr="00857725" w:rsidRDefault="0021683D" w:rsidP="00BC4A89">
            <w:pPr>
              <w:jc w:val="both"/>
            </w:pPr>
            <w:r w:rsidRPr="00857725">
              <w:t>8</w:t>
            </w:r>
          </w:p>
        </w:tc>
      </w:tr>
    </w:tbl>
    <w:p w:rsidR="00FB6DC2" w:rsidRPr="00857725" w:rsidRDefault="00FB6DC2" w:rsidP="007659FB">
      <w:pPr>
        <w:jc w:val="both"/>
      </w:pPr>
    </w:p>
    <w:p w:rsidR="00824AE2" w:rsidRPr="00857725" w:rsidRDefault="0021683D" w:rsidP="00824AE2">
      <w:pPr>
        <w:ind w:firstLine="426"/>
        <w:jc w:val="both"/>
      </w:pPr>
      <w:r w:rsidRPr="00857725">
        <w:t xml:space="preserve"> </w:t>
      </w:r>
      <w:r w:rsidR="00824AE2" w:rsidRPr="00857725">
        <w:t xml:space="preserve">  Команда единомышленников, педагоги   в содружестве с родительской общественностью и социальными партнёрами решают </w:t>
      </w:r>
      <w:proofErr w:type="gramStart"/>
      <w:r w:rsidR="00824AE2" w:rsidRPr="00857725">
        <w:t>задачи  реализации</w:t>
      </w:r>
      <w:proofErr w:type="gramEnd"/>
      <w:r w:rsidR="00824AE2" w:rsidRPr="00857725">
        <w:t xml:space="preserve"> «Комплексного проекта модернизации </w:t>
      </w:r>
      <w:r w:rsidR="00824AE2" w:rsidRPr="00857725">
        <w:lastRenderedPageBreak/>
        <w:t xml:space="preserve">образования в рамках приоритетного национального проекта «Образование». Совет родителей наряду с другими вопросами определяет стратегию развития ДОУ </w:t>
      </w:r>
      <w:proofErr w:type="gramStart"/>
      <w:r w:rsidR="00824AE2" w:rsidRPr="00857725">
        <w:t>как  инновационного</w:t>
      </w:r>
      <w:proofErr w:type="gramEnd"/>
      <w:r w:rsidR="00824AE2" w:rsidRPr="00857725">
        <w:t xml:space="preserve"> образовательного учреждения.</w:t>
      </w:r>
    </w:p>
    <w:p w:rsidR="00824AE2" w:rsidRPr="00857725" w:rsidRDefault="00824AE2" w:rsidP="00824AE2">
      <w:pPr>
        <w:ind w:firstLine="426"/>
        <w:jc w:val="both"/>
      </w:pPr>
      <w:r w:rsidRPr="00857725">
        <w:t xml:space="preserve">Администрация ДОУ регулярно направляет педагогов на курсы повышения квалификации, в детском саду разработан план переподготовки педагогических кадров, который ежегодно реализуется </w:t>
      </w:r>
    </w:p>
    <w:p w:rsidR="0021683D" w:rsidRPr="00857725" w:rsidRDefault="0021683D" w:rsidP="00824AE2">
      <w:pPr>
        <w:ind w:firstLine="426"/>
        <w:jc w:val="both"/>
      </w:pPr>
    </w:p>
    <w:p w:rsidR="0021683D" w:rsidRPr="00857725" w:rsidRDefault="0021683D" w:rsidP="0021683D">
      <w:pPr>
        <w:jc w:val="both"/>
        <w:rPr>
          <w:b/>
        </w:rPr>
      </w:pPr>
      <w:r w:rsidRPr="00857725">
        <w:rPr>
          <w:b/>
        </w:rPr>
        <w:t>Курсы повышения квалификации</w:t>
      </w:r>
    </w:p>
    <w:p w:rsidR="0021683D" w:rsidRPr="00857725" w:rsidRDefault="0021683D" w:rsidP="0021683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7"/>
      </w:tblGrid>
      <w:tr w:rsidR="0021683D" w:rsidRPr="00857725" w:rsidTr="00BC4A89">
        <w:tc>
          <w:tcPr>
            <w:tcW w:w="4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3D" w:rsidRPr="00857725" w:rsidRDefault="0021683D" w:rsidP="00BC4A89">
            <w:pPr>
              <w:jc w:val="center"/>
            </w:pPr>
            <w:r w:rsidRPr="00857725">
              <w:t>25чел.  100%</w:t>
            </w:r>
          </w:p>
          <w:p w:rsidR="0021683D" w:rsidRPr="00857725" w:rsidRDefault="0021683D" w:rsidP="00BC4A89">
            <w:pPr>
              <w:jc w:val="center"/>
            </w:pPr>
          </w:p>
        </w:tc>
      </w:tr>
    </w:tbl>
    <w:p w:rsidR="0021683D" w:rsidRPr="00857725" w:rsidRDefault="0021683D" w:rsidP="00824AE2">
      <w:pPr>
        <w:ind w:firstLine="426"/>
        <w:jc w:val="both"/>
      </w:pPr>
    </w:p>
    <w:p w:rsidR="00824AE2" w:rsidRPr="00857725" w:rsidRDefault="00824AE2" w:rsidP="0021683D">
      <w:pPr>
        <w:rPr>
          <w:b/>
          <w:color w:val="000000"/>
        </w:rPr>
      </w:pPr>
      <w:r w:rsidRPr="00857725">
        <w:rPr>
          <w:b/>
          <w:color w:val="000000"/>
        </w:rPr>
        <w:t>Мониторинг награждения и участия педагогов в конкурсах</w:t>
      </w:r>
    </w:p>
    <w:p w:rsidR="00824AE2" w:rsidRPr="00857725" w:rsidRDefault="00032A3C" w:rsidP="00824AE2">
      <w:pPr>
        <w:jc w:val="center"/>
        <w:rPr>
          <w:b/>
          <w:color w:val="000000"/>
        </w:rPr>
      </w:pPr>
      <w:proofErr w:type="gramStart"/>
      <w:r w:rsidRPr="00857725">
        <w:rPr>
          <w:b/>
          <w:color w:val="000000"/>
        </w:rPr>
        <w:t>за</w:t>
      </w:r>
      <w:proofErr w:type="gramEnd"/>
      <w:r w:rsidRPr="00857725">
        <w:rPr>
          <w:b/>
          <w:color w:val="000000"/>
        </w:rPr>
        <w:t xml:space="preserve"> 2017 -2021</w:t>
      </w:r>
      <w:r w:rsidR="00824AE2" w:rsidRPr="00857725">
        <w:rPr>
          <w:b/>
          <w:color w:val="000000"/>
        </w:rPr>
        <w:t xml:space="preserve"> уч. год</w:t>
      </w:r>
    </w:p>
    <w:p w:rsidR="00824AE2" w:rsidRPr="00857725" w:rsidRDefault="00824AE2" w:rsidP="00824AE2">
      <w:pPr>
        <w:jc w:val="center"/>
        <w:rPr>
          <w:b/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6"/>
        <w:gridCol w:w="4536"/>
      </w:tblGrid>
      <w:tr w:rsidR="00EF08CF" w:rsidRPr="00857725" w:rsidTr="00EF08CF">
        <w:tc>
          <w:tcPr>
            <w:tcW w:w="410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Уч. год</w:t>
            </w:r>
          </w:p>
        </w:tc>
        <w:tc>
          <w:tcPr>
            <w:tcW w:w="4536" w:type="dxa"/>
          </w:tcPr>
          <w:p w:rsidR="00EF08CF" w:rsidRPr="00857725" w:rsidRDefault="00EF08CF" w:rsidP="00EF08CF">
            <w:pPr>
              <w:pStyle w:val="af1"/>
              <w:jc w:val="center"/>
            </w:pPr>
            <w:proofErr w:type="gramStart"/>
            <w:r w:rsidRPr="00857725">
              <w:rPr>
                <w:iCs/>
              </w:rPr>
              <w:t>участия</w:t>
            </w:r>
            <w:proofErr w:type="gramEnd"/>
            <w:r w:rsidRPr="00857725">
              <w:rPr>
                <w:iCs/>
              </w:rPr>
              <w:t xml:space="preserve"> педагогов  в </w:t>
            </w:r>
            <w:r w:rsidRPr="00857725">
              <w:t>различных конкурсах</w:t>
            </w:r>
          </w:p>
        </w:tc>
      </w:tr>
      <w:tr w:rsidR="00EF08CF" w:rsidRPr="00857725" w:rsidTr="00EF08CF">
        <w:tc>
          <w:tcPr>
            <w:tcW w:w="410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2017-2018</w:t>
            </w:r>
          </w:p>
        </w:tc>
        <w:tc>
          <w:tcPr>
            <w:tcW w:w="453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59%</w:t>
            </w:r>
          </w:p>
        </w:tc>
      </w:tr>
      <w:tr w:rsidR="00EF08CF" w:rsidRPr="00857725" w:rsidTr="00EF08CF">
        <w:tc>
          <w:tcPr>
            <w:tcW w:w="410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2018-2019</w:t>
            </w:r>
          </w:p>
        </w:tc>
        <w:tc>
          <w:tcPr>
            <w:tcW w:w="453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86%</w:t>
            </w:r>
          </w:p>
        </w:tc>
      </w:tr>
      <w:tr w:rsidR="00EF08CF" w:rsidRPr="00857725" w:rsidTr="00EF08CF">
        <w:tc>
          <w:tcPr>
            <w:tcW w:w="410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2020-2021</w:t>
            </w:r>
          </w:p>
        </w:tc>
        <w:tc>
          <w:tcPr>
            <w:tcW w:w="4536" w:type="dxa"/>
          </w:tcPr>
          <w:p w:rsidR="00EF08CF" w:rsidRPr="00857725" w:rsidRDefault="00EF08CF" w:rsidP="00EF08CF">
            <w:pPr>
              <w:pStyle w:val="af1"/>
              <w:jc w:val="center"/>
            </w:pPr>
            <w:r w:rsidRPr="00857725">
              <w:t>97%</w:t>
            </w:r>
          </w:p>
        </w:tc>
      </w:tr>
    </w:tbl>
    <w:p w:rsidR="00824AE2" w:rsidRPr="00857725" w:rsidRDefault="00824AE2" w:rsidP="00824AE2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:rsidR="00824AE2" w:rsidRPr="00857725" w:rsidRDefault="00824AE2" w:rsidP="00824AE2">
      <w:pPr>
        <w:pBdr>
          <w:bottom w:val="single" w:sz="12" w:space="1" w:color="auto"/>
        </w:pBdr>
        <w:jc w:val="both"/>
        <w:rPr>
          <w:iCs/>
        </w:rPr>
      </w:pPr>
      <w:r w:rsidRPr="00857725">
        <w:rPr>
          <w:iCs/>
        </w:rPr>
        <w:t>Мониторинг эффективности с</w:t>
      </w:r>
      <w:r w:rsidR="00032A3C" w:rsidRPr="00857725">
        <w:rPr>
          <w:iCs/>
        </w:rPr>
        <w:t>амообразования педагогов за 2017 -2021 г</w:t>
      </w:r>
      <w:r w:rsidRPr="00857725">
        <w:rPr>
          <w:iCs/>
        </w:rPr>
        <w:t xml:space="preserve">г. показал, что воспитатели чаще стали участвовать в </w:t>
      </w:r>
      <w:r w:rsidRPr="00857725">
        <w:t>всероссийских онлайн – конференциях</w:t>
      </w:r>
      <w:r w:rsidR="00EF08CF" w:rsidRPr="00857725">
        <w:t xml:space="preserve">, конкурсах, </w:t>
      </w:r>
      <w:proofErr w:type="spellStart"/>
      <w:r w:rsidR="00EF08CF" w:rsidRPr="00857725">
        <w:t>вебинарах</w:t>
      </w:r>
      <w:proofErr w:type="spellEnd"/>
      <w:r w:rsidR="00EF08CF" w:rsidRPr="00857725">
        <w:t>, акциях</w:t>
      </w:r>
      <w:r w:rsidR="00032A3C" w:rsidRPr="00857725">
        <w:rPr>
          <w:iCs/>
        </w:rPr>
        <w:t xml:space="preserve">. </w:t>
      </w:r>
      <w:r w:rsidRPr="00857725">
        <w:rPr>
          <w:iCs/>
        </w:rPr>
        <w:t xml:space="preserve">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</w:t>
      </w:r>
      <w:proofErr w:type="spellStart"/>
      <w:r w:rsidRPr="00857725">
        <w:rPr>
          <w:iCs/>
        </w:rPr>
        <w:t>воспитательно</w:t>
      </w:r>
      <w:proofErr w:type="spellEnd"/>
      <w:r w:rsidRPr="00857725">
        <w:rPr>
          <w:iCs/>
        </w:rPr>
        <w:t>-образовательный процесс.</w:t>
      </w:r>
    </w:p>
    <w:p w:rsidR="000B22EA" w:rsidRPr="00857725" w:rsidRDefault="000B22EA" w:rsidP="00824AE2">
      <w:pPr>
        <w:ind w:left="-142"/>
        <w:rPr>
          <w:b/>
          <w:bCs/>
          <w:color w:val="C00000"/>
        </w:rPr>
      </w:pPr>
    </w:p>
    <w:p w:rsidR="00824AE2" w:rsidRPr="00857725" w:rsidRDefault="00824AE2" w:rsidP="00824AE2">
      <w:pPr>
        <w:ind w:left="-142"/>
        <w:rPr>
          <w:b/>
          <w:iCs/>
        </w:rPr>
      </w:pPr>
      <w:r w:rsidRPr="00857725">
        <w:rPr>
          <w:b/>
          <w:bCs/>
        </w:rPr>
        <w:t xml:space="preserve">Сравнительный анализ </w:t>
      </w:r>
      <w:r w:rsidRPr="00857725">
        <w:rPr>
          <w:b/>
          <w:iCs/>
        </w:rPr>
        <w:t xml:space="preserve">участия </w:t>
      </w:r>
      <w:proofErr w:type="gramStart"/>
      <w:r w:rsidRPr="00857725">
        <w:rPr>
          <w:b/>
          <w:iCs/>
        </w:rPr>
        <w:t>педагогов  в</w:t>
      </w:r>
      <w:proofErr w:type="gramEnd"/>
      <w:r w:rsidRPr="00857725">
        <w:rPr>
          <w:b/>
          <w:iCs/>
        </w:rPr>
        <w:t xml:space="preserve"> </w:t>
      </w:r>
      <w:r w:rsidRPr="00857725">
        <w:rPr>
          <w:b/>
        </w:rPr>
        <w:t>всероссийских онлайн – конференциях</w:t>
      </w:r>
      <w:r w:rsidRPr="00857725">
        <w:rPr>
          <w:b/>
          <w:iCs/>
        </w:rPr>
        <w:t xml:space="preserve">, </w:t>
      </w:r>
      <w:r w:rsidRPr="00857725">
        <w:rPr>
          <w:b/>
        </w:rPr>
        <w:t>в  семинарах</w:t>
      </w:r>
      <w:r w:rsidRPr="00857725">
        <w:rPr>
          <w:b/>
          <w:iCs/>
        </w:rPr>
        <w:t xml:space="preserve">, единых методических и </w:t>
      </w:r>
      <w:proofErr w:type="spellStart"/>
      <w:r w:rsidRPr="00857725">
        <w:rPr>
          <w:b/>
          <w:iCs/>
        </w:rPr>
        <w:t>тд</w:t>
      </w:r>
      <w:proofErr w:type="spellEnd"/>
      <w:r w:rsidRPr="00857725">
        <w:rPr>
          <w:b/>
          <w:iCs/>
        </w:rPr>
        <w:t>.</w:t>
      </w:r>
    </w:p>
    <w:p w:rsidR="006A0ED2" w:rsidRPr="00857725" w:rsidRDefault="006A0ED2" w:rsidP="00824AE2">
      <w:pPr>
        <w:ind w:left="-142"/>
        <w:rPr>
          <w:b/>
          <w:i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96"/>
        <w:gridCol w:w="3965"/>
        <w:gridCol w:w="4609"/>
      </w:tblGrid>
      <w:tr w:rsidR="000B22EA" w:rsidRPr="00857725" w:rsidTr="006A0ED2">
        <w:tc>
          <w:tcPr>
            <w:tcW w:w="1196" w:type="dxa"/>
          </w:tcPr>
          <w:p w:rsidR="006A0ED2" w:rsidRPr="00857725" w:rsidRDefault="006A0ED2" w:rsidP="00824AE2">
            <w:pPr>
              <w:pStyle w:val="af1"/>
            </w:pPr>
            <w:r w:rsidRPr="00857725">
              <w:t>Уч. год</w:t>
            </w:r>
          </w:p>
        </w:tc>
        <w:tc>
          <w:tcPr>
            <w:tcW w:w="3965" w:type="dxa"/>
          </w:tcPr>
          <w:p w:rsidR="006A0ED2" w:rsidRPr="00857725" w:rsidRDefault="006A0ED2" w:rsidP="00824AE2">
            <w:pPr>
              <w:pStyle w:val="af1"/>
            </w:pPr>
            <w:proofErr w:type="gramStart"/>
            <w:r w:rsidRPr="00857725">
              <w:rPr>
                <w:iCs/>
              </w:rPr>
              <w:t>участия</w:t>
            </w:r>
            <w:proofErr w:type="gramEnd"/>
            <w:r w:rsidRPr="00857725">
              <w:rPr>
                <w:iCs/>
              </w:rPr>
              <w:t xml:space="preserve"> педагогов  в </w:t>
            </w:r>
            <w:r w:rsidRPr="00857725">
              <w:t>всероссийских онлайн – конференциях</w:t>
            </w:r>
          </w:p>
        </w:tc>
        <w:tc>
          <w:tcPr>
            <w:tcW w:w="4609" w:type="dxa"/>
          </w:tcPr>
          <w:p w:rsidR="006A0ED2" w:rsidRPr="00857725" w:rsidRDefault="006A0ED2" w:rsidP="006A0ED2">
            <w:pPr>
              <w:pStyle w:val="af1"/>
            </w:pPr>
            <w:proofErr w:type="gramStart"/>
            <w:r w:rsidRPr="00857725">
              <w:rPr>
                <w:iCs/>
              </w:rPr>
              <w:t>участия</w:t>
            </w:r>
            <w:proofErr w:type="gramEnd"/>
            <w:r w:rsidRPr="00857725">
              <w:rPr>
                <w:iCs/>
              </w:rPr>
              <w:t xml:space="preserve"> педагогов  во </w:t>
            </w:r>
            <w:proofErr w:type="spellStart"/>
            <w:r w:rsidRPr="00857725">
              <w:t>сероссийских</w:t>
            </w:r>
            <w:proofErr w:type="spellEnd"/>
            <w:r w:rsidRPr="00857725">
              <w:t xml:space="preserve">    семинарах(</w:t>
            </w:r>
            <w:proofErr w:type="spellStart"/>
            <w:r w:rsidRPr="00857725">
              <w:t>вебинарах</w:t>
            </w:r>
            <w:proofErr w:type="spellEnd"/>
            <w:r w:rsidRPr="00857725">
              <w:t>)</w:t>
            </w:r>
          </w:p>
        </w:tc>
      </w:tr>
      <w:tr w:rsidR="000B22EA" w:rsidRPr="00857725" w:rsidTr="006A0ED2">
        <w:tc>
          <w:tcPr>
            <w:tcW w:w="1196" w:type="dxa"/>
          </w:tcPr>
          <w:p w:rsidR="006A0ED2" w:rsidRPr="00857725" w:rsidRDefault="006A0ED2" w:rsidP="00824AE2">
            <w:pPr>
              <w:pStyle w:val="af1"/>
            </w:pPr>
            <w:r w:rsidRPr="00857725">
              <w:t>2017-2018</w:t>
            </w:r>
          </w:p>
        </w:tc>
        <w:tc>
          <w:tcPr>
            <w:tcW w:w="3965" w:type="dxa"/>
          </w:tcPr>
          <w:p w:rsidR="006A0ED2" w:rsidRPr="00857725" w:rsidRDefault="000B22EA" w:rsidP="00824AE2">
            <w:pPr>
              <w:pStyle w:val="af1"/>
            </w:pPr>
            <w:r w:rsidRPr="00857725">
              <w:t>38%</w:t>
            </w:r>
          </w:p>
        </w:tc>
        <w:tc>
          <w:tcPr>
            <w:tcW w:w="4609" w:type="dxa"/>
          </w:tcPr>
          <w:p w:rsidR="006A0ED2" w:rsidRPr="00857725" w:rsidRDefault="000B22EA" w:rsidP="00824AE2">
            <w:pPr>
              <w:pStyle w:val="af1"/>
            </w:pPr>
            <w:r w:rsidRPr="00857725">
              <w:t>34%</w:t>
            </w:r>
          </w:p>
        </w:tc>
      </w:tr>
      <w:tr w:rsidR="000B22EA" w:rsidRPr="00857725" w:rsidTr="006A0ED2">
        <w:tc>
          <w:tcPr>
            <w:tcW w:w="1196" w:type="dxa"/>
          </w:tcPr>
          <w:p w:rsidR="006A0ED2" w:rsidRPr="00857725" w:rsidRDefault="006A0ED2" w:rsidP="00824AE2">
            <w:pPr>
              <w:pStyle w:val="af1"/>
            </w:pPr>
            <w:r w:rsidRPr="00857725">
              <w:t>2018-2019</w:t>
            </w:r>
          </w:p>
        </w:tc>
        <w:tc>
          <w:tcPr>
            <w:tcW w:w="3965" w:type="dxa"/>
          </w:tcPr>
          <w:p w:rsidR="006A0ED2" w:rsidRPr="00857725" w:rsidRDefault="000B22EA" w:rsidP="00824AE2">
            <w:pPr>
              <w:pStyle w:val="af1"/>
            </w:pPr>
            <w:r w:rsidRPr="00857725">
              <w:t>78%</w:t>
            </w:r>
          </w:p>
        </w:tc>
        <w:tc>
          <w:tcPr>
            <w:tcW w:w="4609" w:type="dxa"/>
          </w:tcPr>
          <w:p w:rsidR="006A0ED2" w:rsidRPr="00857725" w:rsidRDefault="000B22EA" w:rsidP="00824AE2">
            <w:pPr>
              <w:pStyle w:val="af1"/>
            </w:pPr>
            <w:r w:rsidRPr="00857725">
              <w:t>68%</w:t>
            </w:r>
          </w:p>
        </w:tc>
      </w:tr>
      <w:tr w:rsidR="000B22EA" w:rsidRPr="00857725" w:rsidTr="006A0ED2">
        <w:tc>
          <w:tcPr>
            <w:tcW w:w="1196" w:type="dxa"/>
          </w:tcPr>
          <w:p w:rsidR="006A0ED2" w:rsidRPr="00857725" w:rsidRDefault="006A0ED2" w:rsidP="00824AE2">
            <w:pPr>
              <w:pStyle w:val="af1"/>
            </w:pPr>
            <w:r w:rsidRPr="00857725">
              <w:t>2020-2021</w:t>
            </w:r>
          </w:p>
        </w:tc>
        <w:tc>
          <w:tcPr>
            <w:tcW w:w="3965" w:type="dxa"/>
          </w:tcPr>
          <w:p w:rsidR="006A0ED2" w:rsidRPr="00857725" w:rsidRDefault="000B22EA" w:rsidP="00824AE2">
            <w:pPr>
              <w:pStyle w:val="af1"/>
            </w:pPr>
            <w:r w:rsidRPr="00857725">
              <w:t>81%</w:t>
            </w:r>
          </w:p>
        </w:tc>
        <w:tc>
          <w:tcPr>
            <w:tcW w:w="4609" w:type="dxa"/>
          </w:tcPr>
          <w:p w:rsidR="006A0ED2" w:rsidRPr="00857725" w:rsidRDefault="000B22EA" w:rsidP="00824AE2">
            <w:pPr>
              <w:pStyle w:val="af1"/>
            </w:pPr>
            <w:r w:rsidRPr="00857725">
              <w:t>75%</w:t>
            </w:r>
          </w:p>
        </w:tc>
      </w:tr>
    </w:tbl>
    <w:p w:rsidR="00824AE2" w:rsidRPr="00857725" w:rsidRDefault="00824AE2" w:rsidP="00824AE2">
      <w:pPr>
        <w:jc w:val="both"/>
        <w:rPr>
          <w:rFonts w:eastAsiaTheme="minorEastAsia"/>
          <w:kern w:val="36"/>
        </w:rPr>
      </w:pPr>
      <w:proofErr w:type="gramStart"/>
      <w:r w:rsidRPr="00857725">
        <w:rPr>
          <w:b/>
          <w:color w:val="000000"/>
        </w:rPr>
        <w:t xml:space="preserve">Вывод:  </w:t>
      </w:r>
      <w:r w:rsidRPr="00857725">
        <w:rPr>
          <w:iCs/>
        </w:rPr>
        <w:t>Мониторинг</w:t>
      </w:r>
      <w:proofErr w:type="gramEnd"/>
      <w:r w:rsidRPr="00857725">
        <w:rPr>
          <w:iCs/>
        </w:rPr>
        <w:t xml:space="preserve"> эффективности с</w:t>
      </w:r>
      <w:r w:rsidR="00931525" w:rsidRPr="00857725">
        <w:rPr>
          <w:iCs/>
        </w:rPr>
        <w:t>амообразования педагогов за 2017 -2021</w:t>
      </w:r>
      <w:r w:rsidRPr="00857725">
        <w:rPr>
          <w:iCs/>
        </w:rPr>
        <w:t xml:space="preserve">уч. год  показал, что воспитатели чаще стали участвовать </w:t>
      </w:r>
      <w:proofErr w:type="spellStart"/>
      <w:r w:rsidRPr="00857725">
        <w:rPr>
          <w:iCs/>
        </w:rPr>
        <w:t>в</w:t>
      </w:r>
      <w:r w:rsidR="000B22EA" w:rsidRPr="00857725">
        <w:rPr>
          <w:iCs/>
        </w:rPr>
        <w:t>о</w:t>
      </w:r>
      <w:r w:rsidRPr="00857725">
        <w:t>всероссийских</w:t>
      </w:r>
      <w:proofErr w:type="spellEnd"/>
      <w:r w:rsidRPr="00857725">
        <w:t xml:space="preserve"> онлайн – конференциях</w:t>
      </w:r>
      <w:r w:rsidRPr="00857725">
        <w:rPr>
          <w:iCs/>
        </w:rPr>
        <w:t xml:space="preserve"> и </w:t>
      </w:r>
      <w:r w:rsidRPr="00857725">
        <w:t xml:space="preserve"> семинарах</w:t>
      </w:r>
      <w:r w:rsidRPr="00857725">
        <w:rPr>
          <w:iCs/>
        </w:rPr>
        <w:t xml:space="preserve">, </w:t>
      </w:r>
      <w:proofErr w:type="spellStart"/>
      <w:r w:rsidRPr="00857725">
        <w:rPr>
          <w:iCs/>
        </w:rPr>
        <w:t>вебинарах</w:t>
      </w:r>
      <w:proofErr w:type="spellEnd"/>
      <w:r w:rsidRPr="00857725">
        <w:rPr>
          <w:iCs/>
        </w:rPr>
        <w:t xml:space="preserve">. </w:t>
      </w:r>
      <w:r w:rsidRPr="00857725">
        <w:rPr>
          <w:rStyle w:val="10"/>
          <w:rFonts w:eastAsiaTheme="minorEastAsia"/>
          <w:sz w:val="24"/>
          <w:szCs w:val="24"/>
        </w:rPr>
        <w:t xml:space="preserve"> </w:t>
      </w:r>
    </w:p>
    <w:p w:rsidR="00824AE2" w:rsidRPr="00857725" w:rsidRDefault="00824AE2" w:rsidP="00824AE2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</w:pPr>
    </w:p>
    <w:p w:rsidR="00824AE2" w:rsidRPr="00857725" w:rsidRDefault="00824AE2" w:rsidP="00824AE2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</w:rPr>
      </w:pPr>
      <w:r w:rsidRPr="00857725">
        <w:t>Важным моментом распространения опыта педагогов являются публикации материалов в различных источниках:</w:t>
      </w:r>
      <w:r w:rsidRPr="00857725">
        <w:rPr>
          <w:b/>
        </w:rPr>
        <w:t xml:space="preserve"> </w:t>
      </w:r>
    </w:p>
    <w:p w:rsidR="00824AE2" w:rsidRPr="00857725" w:rsidRDefault="00824AE2" w:rsidP="00824AE2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center"/>
        <w:rPr>
          <w:b/>
        </w:rPr>
      </w:pPr>
    </w:p>
    <w:p w:rsidR="00032A3C" w:rsidRPr="00857725" w:rsidRDefault="00824AE2" w:rsidP="00824AE2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</w:rPr>
      </w:pPr>
      <w:r w:rsidRPr="00857725">
        <w:rPr>
          <w:b/>
        </w:rPr>
        <w:t>Публи</w:t>
      </w:r>
      <w:r w:rsidR="00032A3C" w:rsidRPr="00857725">
        <w:rPr>
          <w:b/>
        </w:rPr>
        <w:t>цистическая деятельность</w:t>
      </w:r>
      <w:r w:rsidR="00EF08CF" w:rsidRPr="00857725">
        <w:rPr>
          <w:b/>
        </w:rPr>
        <w:t xml:space="preserve"> педагогов    2017-2021 </w:t>
      </w:r>
      <w:proofErr w:type="spellStart"/>
      <w:r w:rsidR="00EF08CF" w:rsidRPr="00857725">
        <w:rPr>
          <w:b/>
        </w:rPr>
        <w:t>гг</w:t>
      </w:r>
      <w:proofErr w:type="spellEnd"/>
    </w:p>
    <w:p w:rsidR="00032A3C" w:rsidRPr="00857725" w:rsidRDefault="00032A3C" w:rsidP="00824AE2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06"/>
        <w:gridCol w:w="4536"/>
      </w:tblGrid>
      <w:tr w:rsidR="00EF08CF" w:rsidRPr="00857725" w:rsidTr="001B0CAE">
        <w:tc>
          <w:tcPr>
            <w:tcW w:w="410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t>Уч. год</w:t>
            </w:r>
          </w:p>
        </w:tc>
        <w:tc>
          <w:tcPr>
            <w:tcW w:w="4536" w:type="dxa"/>
          </w:tcPr>
          <w:p w:rsidR="00EF08CF" w:rsidRPr="00857725" w:rsidRDefault="00EF08CF" w:rsidP="001B0CAE">
            <w:pPr>
              <w:pStyle w:val="af1"/>
              <w:jc w:val="center"/>
            </w:pPr>
            <w:proofErr w:type="gramStart"/>
            <w:r w:rsidRPr="00857725">
              <w:rPr>
                <w:iCs/>
              </w:rPr>
              <w:t>участия</w:t>
            </w:r>
            <w:proofErr w:type="gramEnd"/>
            <w:r w:rsidRPr="00857725">
              <w:rPr>
                <w:iCs/>
              </w:rPr>
              <w:t xml:space="preserve"> педагогов  в </w:t>
            </w:r>
            <w:r w:rsidRPr="00857725">
              <w:t>различных конкурсах</w:t>
            </w:r>
          </w:p>
        </w:tc>
      </w:tr>
      <w:tr w:rsidR="00EF08CF" w:rsidRPr="00857725" w:rsidTr="001B0CAE">
        <w:tc>
          <w:tcPr>
            <w:tcW w:w="410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t>2017-2018</w:t>
            </w:r>
          </w:p>
        </w:tc>
        <w:tc>
          <w:tcPr>
            <w:tcW w:w="453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t>72%</w:t>
            </w:r>
          </w:p>
        </w:tc>
      </w:tr>
      <w:tr w:rsidR="00EF08CF" w:rsidRPr="00857725" w:rsidTr="001B0CAE">
        <w:tc>
          <w:tcPr>
            <w:tcW w:w="410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t>2018-2019</w:t>
            </w:r>
          </w:p>
        </w:tc>
        <w:tc>
          <w:tcPr>
            <w:tcW w:w="453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t>91%</w:t>
            </w:r>
          </w:p>
        </w:tc>
      </w:tr>
      <w:tr w:rsidR="00EF08CF" w:rsidRPr="00857725" w:rsidTr="001B0CAE">
        <w:tc>
          <w:tcPr>
            <w:tcW w:w="410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lastRenderedPageBreak/>
              <w:t>2020-2021</w:t>
            </w:r>
          </w:p>
        </w:tc>
        <w:tc>
          <w:tcPr>
            <w:tcW w:w="4536" w:type="dxa"/>
          </w:tcPr>
          <w:p w:rsidR="00EF08CF" w:rsidRPr="00857725" w:rsidRDefault="00EF08CF" w:rsidP="001B0CAE">
            <w:pPr>
              <w:pStyle w:val="af1"/>
              <w:jc w:val="center"/>
            </w:pPr>
            <w:r w:rsidRPr="00857725">
              <w:t>100%</w:t>
            </w:r>
          </w:p>
        </w:tc>
      </w:tr>
    </w:tbl>
    <w:p w:rsidR="00824AE2" w:rsidRPr="00857725" w:rsidRDefault="00824AE2" w:rsidP="005374F4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color w:val="FF0000"/>
        </w:rPr>
      </w:pPr>
    </w:p>
    <w:p w:rsidR="00824AE2" w:rsidRPr="00857725" w:rsidRDefault="00824AE2" w:rsidP="00824AE2">
      <w:pPr>
        <w:jc w:val="center"/>
        <w:rPr>
          <w:b/>
          <w:bCs/>
          <w:iCs/>
        </w:rPr>
      </w:pPr>
      <w:r w:rsidRPr="00857725">
        <w:rPr>
          <w:b/>
          <w:bCs/>
          <w:iCs/>
        </w:rPr>
        <w:t xml:space="preserve">Анализ творческих достижений воспитанников </w:t>
      </w:r>
    </w:p>
    <w:p w:rsidR="00824AE2" w:rsidRPr="00857725" w:rsidRDefault="008D2A2F" w:rsidP="00824AE2">
      <w:pPr>
        <w:jc w:val="center"/>
      </w:pPr>
      <w:r w:rsidRPr="00857725">
        <w:rPr>
          <w:b/>
          <w:bCs/>
          <w:iCs/>
        </w:rPr>
        <w:t xml:space="preserve"> 2017 -2021 </w:t>
      </w:r>
      <w:proofErr w:type="spellStart"/>
      <w:r w:rsidRPr="00857725">
        <w:rPr>
          <w:b/>
          <w:bCs/>
          <w:iCs/>
        </w:rPr>
        <w:t>гг</w:t>
      </w:r>
      <w:proofErr w:type="spellEnd"/>
    </w:p>
    <w:p w:rsidR="00824AE2" w:rsidRPr="00857725" w:rsidRDefault="00824AE2" w:rsidP="00824AE2">
      <w:pPr>
        <w:jc w:val="center"/>
        <w:rPr>
          <w:color w:val="000000"/>
        </w:rPr>
      </w:pPr>
    </w:p>
    <w:p w:rsidR="008D2A2F" w:rsidRPr="00857725" w:rsidRDefault="00824AE2" w:rsidP="008D2A2F">
      <w:pPr>
        <w:jc w:val="center"/>
        <w:rPr>
          <w:color w:val="000000"/>
        </w:rPr>
      </w:pPr>
      <w:r w:rsidRPr="00857725">
        <w:rPr>
          <w:iCs/>
        </w:rPr>
        <w:t>Мониторинг творческих достижений воспитанников ДОУ</w:t>
      </w:r>
      <w:r w:rsidRPr="00857725">
        <w:rPr>
          <w:b/>
          <w:iCs/>
        </w:rPr>
        <w:t xml:space="preserve"> </w:t>
      </w:r>
      <w:proofErr w:type="gramStart"/>
      <w:r w:rsidRPr="00857725">
        <w:t xml:space="preserve">за </w:t>
      </w:r>
      <w:r w:rsidR="008D2A2F" w:rsidRPr="00857725">
        <w:rPr>
          <w:b/>
          <w:bCs/>
          <w:iCs/>
        </w:rPr>
        <w:t xml:space="preserve"> 2017</w:t>
      </w:r>
      <w:proofErr w:type="gramEnd"/>
      <w:r w:rsidR="008D2A2F" w:rsidRPr="00857725">
        <w:rPr>
          <w:b/>
          <w:bCs/>
          <w:iCs/>
        </w:rPr>
        <w:t xml:space="preserve"> -2021 </w:t>
      </w:r>
      <w:proofErr w:type="spellStart"/>
      <w:r w:rsidR="008D2A2F" w:rsidRPr="00857725">
        <w:rPr>
          <w:b/>
          <w:bCs/>
          <w:iCs/>
        </w:rPr>
        <w:t>гг</w:t>
      </w:r>
      <w:proofErr w:type="spellEnd"/>
    </w:p>
    <w:p w:rsidR="000B22EA" w:rsidRPr="00857725" w:rsidRDefault="008D2A2F" w:rsidP="000B22EA">
      <w:pPr>
        <w:ind w:firstLine="708"/>
        <w:rPr>
          <w:color w:val="000000"/>
        </w:rPr>
      </w:pPr>
      <w:r w:rsidRPr="00857725">
        <w:t xml:space="preserve"> </w:t>
      </w:r>
      <w:r w:rsidR="00824AE2" w:rsidRPr="00857725">
        <w:t xml:space="preserve"> </w:t>
      </w:r>
      <w:r w:rsidR="00824AE2" w:rsidRPr="00857725">
        <w:rPr>
          <w:iCs/>
        </w:rPr>
        <w:t xml:space="preserve"> </w:t>
      </w:r>
      <w:proofErr w:type="gramStart"/>
      <w:r w:rsidR="00824AE2" w:rsidRPr="00857725">
        <w:rPr>
          <w:iCs/>
        </w:rPr>
        <w:t>показал</w:t>
      </w:r>
      <w:proofErr w:type="gramEnd"/>
      <w:r w:rsidR="00824AE2" w:rsidRPr="00857725">
        <w:rPr>
          <w:iCs/>
        </w:rPr>
        <w:t xml:space="preserve">, что </w:t>
      </w:r>
      <w:r w:rsidR="00824AE2" w:rsidRPr="00857725">
        <w:rPr>
          <w:color w:val="000000"/>
        </w:rPr>
        <w:t>94%    воспитанников приняли участие в конкурсном движении:</w:t>
      </w:r>
    </w:p>
    <w:p w:rsidR="00824AE2" w:rsidRPr="00857725" w:rsidRDefault="00824AE2" w:rsidP="00824AE2">
      <w:pPr>
        <w:rPr>
          <w:iCs/>
        </w:rPr>
      </w:pPr>
      <w:proofErr w:type="gramStart"/>
      <w:r w:rsidRPr="00857725">
        <w:rPr>
          <w:iCs/>
        </w:rPr>
        <w:t>международный  и</w:t>
      </w:r>
      <w:proofErr w:type="gramEnd"/>
      <w:r w:rsidRPr="00857725">
        <w:rPr>
          <w:iCs/>
        </w:rPr>
        <w:t xml:space="preserve"> всероссийский  уровень - 23 % воспитанников;</w:t>
      </w:r>
    </w:p>
    <w:p w:rsidR="00824AE2" w:rsidRPr="00857725" w:rsidRDefault="000B22EA" w:rsidP="00824AE2">
      <w:pPr>
        <w:jc w:val="both"/>
      </w:pPr>
      <w:proofErr w:type="gramStart"/>
      <w:r w:rsidRPr="00857725">
        <w:rPr>
          <w:iCs/>
        </w:rPr>
        <w:t>региональный  уровень</w:t>
      </w:r>
      <w:proofErr w:type="gramEnd"/>
      <w:r w:rsidRPr="00857725">
        <w:rPr>
          <w:iCs/>
        </w:rPr>
        <w:t xml:space="preserve"> - 2</w:t>
      </w:r>
      <w:r w:rsidR="00824AE2" w:rsidRPr="00857725">
        <w:rPr>
          <w:iCs/>
        </w:rPr>
        <w:t xml:space="preserve">% воспитанников;  </w:t>
      </w:r>
    </w:p>
    <w:p w:rsidR="00824AE2" w:rsidRPr="00857725" w:rsidRDefault="00824AE2" w:rsidP="00824AE2">
      <w:pPr>
        <w:jc w:val="both"/>
        <w:rPr>
          <w:iCs/>
        </w:rPr>
      </w:pPr>
      <w:proofErr w:type="gramStart"/>
      <w:r w:rsidRPr="00857725">
        <w:rPr>
          <w:iCs/>
        </w:rPr>
        <w:t>муниципальный  уровень</w:t>
      </w:r>
      <w:proofErr w:type="gramEnd"/>
      <w:r w:rsidRPr="00857725">
        <w:rPr>
          <w:iCs/>
        </w:rPr>
        <w:t xml:space="preserve"> - 71 %   воспитанников.</w:t>
      </w:r>
    </w:p>
    <w:p w:rsidR="00824AE2" w:rsidRPr="00857725" w:rsidRDefault="00824AE2" w:rsidP="000B22EA">
      <w:pPr>
        <w:jc w:val="both"/>
        <w:rPr>
          <w:iCs/>
        </w:rPr>
      </w:pPr>
    </w:p>
    <w:p w:rsidR="00824AE2" w:rsidRPr="00857725" w:rsidRDefault="00824AE2" w:rsidP="000B22EA">
      <w:pPr>
        <w:shd w:val="clear" w:color="auto" w:fill="FFFFFF"/>
        <w:jc w:val="both"/>
        <w:rPr>
          <w:iCs/>
        </w:rPr>
      </w:pPr>
      <w:r w:rsidRPr="00857725">
        <w:rPr>
          <w:iCs/>
        </w:rPr>
        <w:t>Победителей – 46% воспитанников, участники награжденные благодарственными письмами 48</w:t>
      </w:r>
      <w:proofErr w:type="gramStart"/>
      <w:r w:rsidRPr="00857725">
        <w:rPr>
          <w:iCs/>
        </w:rPr>
        <w:t>%  воспитанников</w:t>
      </w:r>
      <w:proofErr w:type="gramEnd"/>
      <w:r w:rsidRPr="00857725">
        <w:rPr>
          <w:iCs/>
        </w:rPr>
        <w:t xml:space="preserve">. </w:t>
      </w:r>
    </w:p>
    <w:p w:rsidR="00824AE2" w:rsidRPr="00857725" w:rsidRDefault="00824AE2" w:rsidP="00824AE2">
      <w:pPr>
        <w:spacing w:before="120"/>
        <w:ind w:firstLine="567"/>
        <w:jc w:val="both"/>
      </w:pPr>
      <w:r w:rsidRPr="00857725"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</w:t>
      </w:r>
      <w:r w:rsidR="008D2A2F" w:rsidRPr="00857725">
        <w:t>, креативность, сопричастность единой команде</w:t>
      </w:r>
      <w:r w:rsidRPr="00857725">
        <w:t xml:space="preserve">. Педагоги </w:t>
      </w:r>
      <w:proofErr w:type="spellStart"/>
      <w:r w:rsidRPr="00857725">
        <w:t>стажисты</w:t>
      </w:r>
      <w:proofErr w:type="spellEnd"/>
      <w:r w:rsidRPr="00857725">
        <w:t xml:space="preserve"> готовы делиться своим опытом и оказывать поддержку «новичкам». В ДОУ организована группа наставников, созданы традиции, полноценное пространство и система комплексного сопровождения индивидуального развития ребенка:</w:t>
      </w:r>
    </w:p>
    <w:p w:rsidR="00824AE2" w:rsidRPr="00857725" w:rsidRDefault="00824AE2" w:rsidP="00824AE2">
      <w:pPr>
        <w:numPr>
          <w:ilvl w:val="0"/>
          <w:numId w:val="4"/>
        </w:numPr>
        <w:ind w:hanging="720"/>
        <w:jc w:val="both"/>
      </w:pPr>
      <w:proofErr w:type="gramStart"/>
      <w:r w:rsidRPr="00857725">
        <w:t>насыщенное</w:t>
      </w:r>
      <w:proofErr w:type="gramEnd"/>
      <w:r w:rsidRPr="00857725">
        <w:t xml:space="preserve"> и безопасное развитие и существование детей, </w:t>
      </w:r>
    </w:p>
    <w:p w:rsidR="00824AE2" w:rsidRPr="00857725" w:rsidRDefault="00824AE2" w:rsidP="00824AE2">
      <w:pPr>
        <w:numPr>
          <w:ilvl w:val="0"/>
          <w:numId w:val="4"/>
        </w:numPr>
        <w:ind w:hanging="720"/>
        <w:jc w:val="both"/>
      </w:pPr>
      <w:proofErr w:type="gramStart"/>
      <w:r w:rsidRPr="00857725">
        <w:t>взаимодействие</w:t>
      </w:r>
      <w:proofErr w:type="gramEnd"/>
      <w:r w:rsidRPr="00857725">
        <w:t xml:space="preserve"> взрослого и ребенка в образовательном пространстве, </w:t>
      </w:r>
    </w:p>
    <w:p w:rsidR="00824AE2" w:rsidRPr="00857725" w:rsidRDefault="00824AE2" w:rsidP="00824AE2">
      <w:pPr>
        <w:numPr>
          <w:ilvl w:val="0"/>
          <w:numId w:val="4"/>
        </w:numPr>
        <w:ind w:hanging="720"/>
        <w:jc w:val="both"/>
      </w:pPr>
      <w:proofErr w:type="gramStart"/>
      <w:r w:rsidRPr="00857725">
        <w:t>приоритет</w:t>
      </w:r>
      <w:proofErr w:type="gramEnd"/>
      <w:r w:rsidRPr="00857725">
        <w:t xml:space="preserve"> развивающих и воспитательных задач </w:t>
      </w:r>
    </w:p>
    <w:p w:rsidR="00824AE2" w:rsidRPr="00857725" w:rsidRDefault="00824AE2" w:rsidP="00824AE2">
      <w:pPr>
        <w:ind w:firstLine="426"/>
        <w:jc w:val="both"/>
      </w:pPr>
      <w:r w:rsidRPr="00857725"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824AE2" w:rsidRPr="00857725" w:rsidRDefault="00824AE2" w:rsidP="00824AE2">
      <w:pPr>
        <w:ind w:firstLine="426"/>
        <w:jc w:val="both"/>
        <w:rPr>
          <w:b/>
          <w:i/>
        </w:rPr>
      </w:pPr>
      <w:r w:rsidRPr="00857725">
        <w:rPr>
          <w:b/>
          <w:i/>
          <w:u w:val="single"/>
        </w:rPr>
        <w:t>Таким образом</w:t>
      </w:r>
      <w:r w:rsidRPr="00857725">
        <w:rPr>
          <w:b/>
          <w:i/>
        </w:rPr>
        <w:t xml:space="preserve">, выявленные в ходе анализа </w:t>
      </w:r>
      <w:proofErr w:type="spellStart"/>
      <w:r w:rsidRPr="00857725">
        <w:rPr>
          <w:b/>
          <w:i/>
        </w:rPr>
        <w:t>воспитательно</w:t>
      </w:r>
      <w:proofErr w:type="spellEnd"/>
      <w:r w:rsidRPr="00857725">
        <w:rPr>
          <w:b/>
          <w:i/>
        </w:rPr>
        <w:t xml:space="preserve"> образовательного процесса сильные стороны свидетельствуют о: </w:t>
      </w:r>
    </w:p>
    <w:p w:rsidR="00824AE2" w:rsidRPr="00857725" w:rsidRDefault="00824AE2" w:rsidP="00824AE2">
      <w:pPr>
        <w:pStyle w:val="a9"/>
        <w:numPr>
          <w:ilvl w:val="0"/>
          <w:numId w:val="3"/>
        </w:numPr>
      </w:pPr>
      <w:proofErr w:type="gramStart"/>
      <w:r w:rsidRPr="00857725">
        <w:t>мобильности</w:t>
      </w:r>
      <w:proofErr w:type="gramEnd"/>
      <w:r w:rsidRPr="00857725">
        <w:t xml:space="preserve"> коллектива МБДОУ, стремлении к самообразованию, к овладению современными образовательными технологиями;  </w:t>
      </w:r>
    </w:p>
    <w:p w:rsidR="00824AE2" w:rsidRPr="00857725" w:rsidRDefault="00824AE2" w:rsidP="00824AE2">
      <w:pPr>
        <w:numPr>
          <w:ilvl w:val="0"/>
          <w:numId w:val="3"/>
        </w:numPr>
        <w:jc w:val="both"/>
      </w:pPr>
      <w:proofErr w:type="gramStart"/>
      <w:r w:rsidRPr="00857725">
        <w:t>грамотной</w:t>
      </w:r>
      <w:proofErr w:type="gramEnd"/>
      <w:r w:rsidRPr="00857725">
        <w:t xml:space="preserve"> организации образовательной деятельности, способствующего успешной социализации детей и закладыванию у н</w:t>
      </w:r>
      <w:r w:rsidR="008D2A2F" w:rsidRPr="00857725">
        <w:t xml:space="preserve">их основ общечеловеческих базовых ценностей и готовности к дальнейшему обучению в школе </w:t>
      </w:r>
      <w:r w:rsidRPr="00857725">
        <w:t>;</w:t>
      </w:r>
    </w:p>
    <w:p w:rsidR="00824AE2" w:rsidRPr="00857725" w:rsidRDefault="00824AE2" w:rsidP="00824AE2">
      <w:pPr>
        <w:numPr>
          <w:ilvl w:val="0"/>
          <w:numId w:val="3"/>
        </w:numPr>
        <w:jc w:val="both"/>
      </w:pPr>
      <w:proofErr w:type="gramStart"/>
      <w:r w:rsidRPr="00857725">
        <w:t>укрепляется</w:t>
      </w:r>
      <w:proofErr w:type="gramEnd"/>
      <w:r w:rsidRPr="00857725">
        <w:t xml:space="preserve"> положительного имидж образовательного учреждения.</w:t>
      </w:r>
    </w:p>
    <w:p w:rsidR="00824AE2" w:rsidRPr="00857725" w:rsidRDefault="00824AE2" w:rsidP="00824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color w:val="7030A0"/>
          <w:sz w:val="24"/>
          <w:szCs w:val="24"/>
        </w:rPr>
        <w:t xml:space="preserve">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4"/>
        <w:gridCol w:w="4886"/>
      </w:tblGrid>
      <w:tr w:rsidR="00824AE2" w:rsidRPr="00857725" w:rsidTr="00824AE2">
        <w:tc>
          <w:tcPr>
            <w:tcW w:w="4926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Сильные стороны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4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укомплектованность штата ДОУ;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4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стабилен и объединен едиными целями и задачами.</w:t>
            </w:r>
          </w:p>
          <w:p w:rsidR="00A46C8F" w:rsidRPr="00857725" w:rsidRDefault="00A46C8F" w:rsidP="00817B0B">
            <w:pPr>
              <w:pStyle w:val="a4"/>
              <w:numPr>
                <w:ilvl w:val="0"/>
                <w:numId w:val="34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партнёрских отношений с родителями</w:t>
            </w:r>
          </w:p>
          <w:p w:rsidR="00A46C8F" w:rsidRPr="00857725" w:rsidRDefault="00A46C8F" w:rsidP="00817B0B">
            <w:pPr>
              <w:pStyle w:val="a4"/>
              <w:numPr>
                <w:ilvl w:val="0"/>
                <w:numId w:val="34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стабильно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положительная динамика профессионального развития педагогов</w:t>
            </w:r>
          </w:p>
          <w:p w:rsidR="00A46C8F" w:rsidRPr="00857725" w:rsidRDefault="00A46C8F" w:rsidP="00817B0B">
            <w:pPr>
              <w:pStyle w:val="a4"/>
              <w:numPr>
                <w:ilvl w:val="0"/>
                <w:numId w:val="34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рейтинга среди  детских садов города Ессентуки  (по данным сайта «Лучшие сады России) </w:t>
            </w:r>
          </w:p>
        </w:tc>
        <w:tc>
          <w:tcPr>
            <w:tcW w:w="4927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Слабые стороны</w:t>
            </w:r>
          </w:p>
          <w:p w:rsidR="00824AE2" w:rsidRPr="00857725" w:rsidRDefault="00A46C8F" w:rsidP="00817B0B">
            <w:pPr>
              <w:pStyle w:val="a4"/>
              <w:numPr>
                <w:ilvl w:val="0"/>
                <w:numId w:val="35"/>
              </w:numPr>
              <w:ind w:left="31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автоматизированных рабочих мест у педагогов</w:t>
            </w: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57725">
              <w:rPr>
                <w:rFonts w:ascii="Times New Roman" w:hAnsi="Times New Roman" w:cs="Times New Roman"/>
                <w:i/>
                <w:sz w:val="24"/>
                <w:szCs w:val="24"/>
              </w:rPr>
              <w:t>(ограниченный доступ к электронным образовательным ресурсам )</w:t>
            </w:r>
          </w:p>
          <w:p w:rsidR="00A46C8F" w:rsidRPr="00857725" w:rsidRDefault="00A46C8F" w:rsidP="00817B0B">
            <w:pPr>
              <w:pStyle w:val="a4"/>
              <w:numPr>
                <w:ilvl w:val="0"/>
                <w:numId w:val="35"/>
              </w:numPr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интерактивного оборудования для организации образовательной работы </w:t>
            </w:r>
          </w:p>
          <w:p w:rsidR="00A46C8F" w:rsidRPr="00857725" w:rsidRDefault="00A46C8F" w:rsidP="00817B0B">
            <w:pPr>
              <w:pStyle w:val="a4"/>
              <w:numPr>
                <w:ilvl w:val="0"/>
                <w:numId w:val="35"/>
              </w:numPr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благоустроенность игровых площадок и территории</w:t>
            </w:r>
          </w:p>
          <w:p w:rsidR="00824AE2" w:rsidRPr="00857725" w:rsidRDefault="00824AE2" w:rsidP="00824AE2">
            <w:pPr>
              <w:pStyle w:val="a4"/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AE2" w:rsidRPr="00857725" w:rsidRDefault="00824AE2" w:rsidP="00824A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4AE2" w:rsidRPr="00857725" w:rsidRDefault="00824AE2" w:rsidP="00F86754">
      <w:pPr>
        <w:pStyle w:val="a4"/>
        <w:tabs>
          <w:tab w:val="left" w:pos="3336"/>
          <w:tab w:val="center" w:pos="4818"/>
        </w:tabs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ab/>
      </w:r>
      <w:r w:rsidRPr="00857725">
        <w:rPr>
          <w:rFonts w:ascii="Times New Roman" w:hAnsi="Times New Roman" w:cs="Times New Roman"/>
          <w:b/>
          <w:sz w:val="24"/>
          <w:szCs w:val="24"/>
        </w:rPr>
        <w:tab/>
      </w:r>
    </w:p>
    <w:p w:rsidR="005255D5" w:rsidRDefault="005255D5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5D5" w:rsidRDefault="005255D5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lastRenderedPageBreak/>
        <w:t>Раздел 3. Проблемный анализ деятельности ДОУ за период, предшествующий инновационному циклу развития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color w:val="7030A0"/>
          <w:sz w:val="24"/>
          <w:szCs w:val="24"/>
        </w:rPr>
        <w:t xml:space="preserve">    </w:t>
      </w:r>
      <w:r w:rsidRPr="00857725">
        <w:rPr>
          <w:rFonts w:ascii="Times New Roman" w:hAnsi="Times New Roman" w:cs="Times New Roman"/>
          <w:b/>
          <w:sz w:val="24"/>
          <w:szCs w:val="24"/>
        </w:rPr>
        <w:t>3.1.  Анализ образовательной политики и социального заказа</w:t>
      </w:r>
      <w:r w:rsidRPr="00857725">
        <w:rPr>
          <w:rFonts w:ascii="Times New Roman" w:hAnsi="Times New Roman" w:cs="Times New Roman"/>
          <w:sz w:val="24"/>
          <w:szCs w:val="24"/>
        </w:rPr>
        <w:t>.</w:t>
      </w:r>
    </w:p>
    <w:p w:rsidR="00824AE2" w:rsidRPr="00857725" w:rsidRDefault="00824AE2" w:rsidP="00824AE2">
      <w:pPr>
        <w:ind w:firstLine="426"/>
        <w:jc w:val="both"/>
      </w:pPr>
      <w:r w:rsidRPr="00857725"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824AE2" w:rsidRPr="00857725" w:rsidRDefault="00824AE2" w:rsidP="00824AE2">
      <w:pPr>
        <w:ind w:firstLine="426"/>
        <w:jc w:val="both"/>
      </w:pPr>
      <w:r w:rsidRPr="00857725"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</w:t>
      </w:r>
      <w:proofErr w:type="gramStart"/>
      <w:r w:rsidRPr="00857725">
        <w:rPr>
          <w:rFonts w:ascii="Times New Roman" w:hAnsi="Times New Roman" w:cs="Times New Roman"/>
          <w:sz w:val="24"/>
          <w:szCs w:val="24"/>
        </w:rPr>
        <w:t>и  осваивать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Для достижения указанных результатов выдвигаются следующие приоритетные взаимосвязанные задачи:</w:t>
      </w:r>
    </w:p>
    <w:p w:rsidR="00824AE2" w:rsidRPr="00857725" w:rsidRDefault="00824AE2" w:rsidP="00824AE2">
      <w:pPr>
        <w:pStyle w:val="a4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824AE2" w:rsidRPr="00857725" w:rsidRDefault="00824AE2" w:rsidP="00824AE2">
      <w:pPr>
        <w:pStyle w:val="a4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достижение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нового современного качества дошкольного образования;</w:t>
      </w:r>
    </w:p>
    <w:p w:rsidR="00824AE2" w:rsidRPr="00857725" w:rsidRDefault="00824AE2" w:rsidP="00824AE2">
      <w:pPr>
        <w:pStyle w:val="a4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социального статуса и профессионализма работников образования, усиление их государственной и общественной поддержки;</w:t>
      </w:r>
    </w:p>
    <w:p w:rsidR="00824AE2" w:rsidRPr="00857725" w:rsidRDefault="00824AE2" w:rsidP="00824AE2">
      <w:pPr>
        <w:pStyle w:val="a4"/>
        <w:numPr>
          <w:ilvl w:val="0"/>
          <w:numId w:val="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родителя, образовательного учреждения.</w:t>
      </w:r>
    </w:p>
    <w:p w:rsidR="00824AE2" w:rsidRPr="00857725" w:rsidRDefault="00824AE2" w:rsidP="00824AE2">
      <w:pPr>
        <w:pStyle w:val="a4"/>
        <w:numPr>
          <w:ilvl w:val="0"/>
          <w:numId w:val="6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поддержки талантливых детей.</w:t>
      </w: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Одной из составляющей консолидированного заказа является соци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альный заказ микросоциума.</w:t>
      </w:r>
    </w:p>
    <w:p w:rsidR="00824AE2" w:rsidRPr="00857725" w:rsidRDefault="00824AE2" w:rsidP="00824AE2">
      <w:pPr>
        <w:pStyle w:val="a4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Социальный </w:t>
      </w:r>
      <w:r w:rsidRPr="00857725">
        <w:rPr>
          <w:rFonts w:ascii="Times New Roman" w:hAnsi="Times New Roman" w:cs="Times New Roman"/>
          <w:b/>
          <w:i/>
          <w:sz w:val="24"/>
          <w:szCs w:val="24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824AE2" w:rsidRPr="00857725" w:rsidTr="00824AE2">
        <w:trPr>
          <w:trHeight w:val="425"/>
        </w:trPr>
        <w:tc>
          <w:tcPr>
            <w:tcW w:w="4928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Требования к компетенциям</w:t>
            </w:r>
          </w:p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выпускника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5386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Требования «условиям в</w:t>
            </w:r>
          </w:p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учреждении»</w:t>
            </w:r>
          </w:p>
        </w:tc>
      </w:tr>
      <w:tr w:rsidR="00824AE2" w:rsidRPr="00857725" w:rsidTr="00824AE2">
        <w:trPr>
          <w:trHeight w:val="2225"/>
        </w:trPr>
        <w:tc>
          <w:tcPr>
            <w:tcW w:w="4928" w:type="dxa"/>
          </w:tcPr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выбору 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системное и проектное мышление 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компетенции 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Толерантность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индивидуальности 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Мобильность и готовность обучаться в течение всей жизни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Правовая культура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Гражданская позиция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здоровью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Здоровье сбережение всех участников образовательного процесса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Открытость ДОУ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Участие общественности в системе оценки качества образования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Непрерывное повышение профессиональ</w:t>
            </w:r>
            <w:r w:rsidRPr="00857725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уровня сотрудников</w:t>
            </w:r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</w:p>
          <w:p w:rsidR="00824AE2" w:rsidRPr="00857725" w:rsidRDefault="00824AE2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Система поддержки талантливых детей.</w:t>
            </w:r>
          </w:p>
          <w:p w:rsidR="00824AE2" w:rsidRPr="00857725" w:rsidRDefault="00B353B9" w:rsidP="00824AE2">
            <w:pPr>
              <w:pStyle w:val="a4"/>
              <w:numPr>
                <w:ilvl w:val="1"/>
                <w:numId w:val="7"/>
              </w:numPr>
              <w:ind w:left="142" w:right="-108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 w:rsidR="00824AE2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</w:t>
            </w:r>
            <w:proofErr w:type="gramEnd"/>
            <w:r w:rsidR="00824AE2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для детей с ограниченными возможностями здоровья.</w:t>
            </w:r>
          </w:p>
        </w:tc>
      </w:tr>
    </w:tbl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color w:val="7030A0"/>
          <w:sz w:val="24"/>
          <w:szCs w:val="24"/>
        </w:rPr>
      </w:pP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•  современно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оснащен и эстетически привлекателен - 72%;</w:t>
      </w: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•  с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комфортными психолого-педагогическими условиями - 56%;</w:t>
      </w: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•  с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высоким профессионализмом сотрудников - 85%;</w:t>
      </w: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•  с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индивидуальным подходом к ребенку - 97%;</w:t>
      </w:r>
    </w:p>
    <w:p w:rsidR="00824AE2" w:rsidRPr="00857725" w:rsidRDefault="00824AE2" w:rsidP="00824AE2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lastRenderedPageBreak/>
        <w:t>•  с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качественной подготовкой к школе - 89%;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sz w:val="24"/>
          <w:szCs w:val="24"/>
        </w:rPr>
        <w:t>•  с</w:t>
      </w:r>
      <w:proofErr w:type="gramEnd"/>
      <w:r w:rsidRPr="00857725">
        <w:rPr>
          <w:rFonts w:ascii="Times New Roman" w:hAnsi="Times New Roman" w:cs="Times New Roman"/>
          <w:sz w:val="24"/>
          <w:szCs w:val="24"/>
        </w:rPr>
        <w:t xml:space="preserve"> использованием современных программ и технологий (вклю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чая здоровье сбережение) - 91%.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Кроме этого, 93% родителей готовы участвовать в жизни ДОУ, боль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ков, 57% - готовы участвовать в оценке образовательных услуг.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тентной и адекватной информационно-консультативной помощи.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="00B353B9" w:rsidRPr="00857725">
        <w:rPr>
          <w:rFonts w:ascii="Times New Roman" w:hAnsi="Times New Roman" w:cs="Times New Roman"/>
          <w:sz w:val="24"/>
          <w:szCs w:val="24"/>
        </w:rPr>
        <w:t xml:space="preserve"> </w:t>
      </w:r>
      <w:r w:rsidRPr="00857725">
        <w:rPr>
          <w:rFonts w:ascii="Times New Roman" w:hAnsi="Times New Roman" w:cs="Times New Roman"/>
          <w:sz w:val="24"/>
          <w:szCs w:val="24"/>
        </w:rPr>
        <w:t>повышение информированности и заинтересованности данных родителей.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857725">
        <w:rPr>
          <w:rFonts w:ascii="Times New Roman" w:hAnsi="Times New Roman" w:cs="Times New Roman"/>
          <w:sz w:val="24"/>
          <w:szCs w:val="24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824AE2" w:rsidRPr="00857725" w:rsidRDefault="00824AE2" w:rsidP="00824AE2">
      <w:pPr>
        <w:pStyle w:val="a4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824AE2" w:rsidRPr="00857725" w:rsidRDefault="00824AE2" w:rsidP="00824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3.2. Анализ жизнедеятельности ДОУ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</w:t>
      </w:r>
      <w:proofErr w:type="spellStart"/>
      <w:r w:rsidRPr="00857725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857725">
        <w:rPr>
          <w:rFonts w:ascii="Times New Roman" w:hAnsi="Times New Roman" w:cs="Times New Roman"/>
          <w:sz w:val="24"/>
          <w:szCs w:val="24"/>
        </w:rPr>
        <w:t xml:space="preserve"> организацией, культурно-творческой направленностью и использованием постоянно расширяющегося потенциала развития.</w:t>
      </w:r>
    </w:p>
    <w:p w:rsidR="00B353B9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Анализ жизнедеят</w:t>
      </w:r>
      <w:r w:rsidR="00B353B9" w:rsidRPr="00857725">
        <w:t>ельности ДОУ за период 2017-2021</w:t>
      </w:r>
      <w:r w:rsidRPr="00857725">
        <w:t xml:space="preserve"> гг. строится на базовой структуре ДОУ, и мы рассматриваем его как основной ресурс в создании комплекса МБДОУ</w:t>
      </w:r>
      <w:r w:rsidR="00B353B9" w:rsidRPr="00857725">
        <w:t xml:space="preserve"> детский сад комбинированного вида №29 «Малышка».</w:t>
      </w:r>
      <w:r w:rsidRPr="00857725">
        <w:t xml:space="preserve"> </w:t>
      </w:r>
    </w:p>
    <w:p w:rsidR="00824AE2" w:rsidRPr="00857725" w:rsidRDefault="00B353B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З</w:t>
      </w:r>
      <w:r w:rsidR="00824AE2" w:rsidRPr="00857725">
        <w:t>а данный период работы педагогами ДОУ:</w:t>
      </w:r>
    </w:p>
    <w:p w:rsidR="00824AE2" w:rsidRPr="00857725" w:rsidRDefault="00824AE2" w:rsidP="00824AE2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r w:rsidRPr="00857725">
        <w:t xml:space="preserve">Реализуется ООП </w:t>
      </w:r>
      <w:proofErr w:type="gramStart"/>
      <w:r w:rsidRPr="00857725">
        <w:t>и  разработаны</w:t>
      </w:r>
      <w:proofErr w:type="gramEnd"/>
      <w:r w:rsidRPr="00857725">
        <w:t xml:space="preserve"> индивидуальные маршруты для детей с ОВЗ;</w:t>
      </w:r>
    </w:p>
    <w:p w:rsidR="00824AE2" w:rsidRPr="00857725" w:rsidRDefault="00824AE2" w:rsidP="00B353B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proofErr w:type="gramStart"/>
      <w:r w:rsidRPr="00857725">
        <w:t>разработаны</w:t>
      </w:r>
      <w:proofErr w:type="gramEnd"/>
      <w:r w:rsidRPr="00857725">
        <w:t xml:space="preserve"> и реализовываются парциальные программы, отраженные в части, формируемой участниками образовательных отношений</w:t>
      </w:r>
      <w:r w:rsidR="00B353B9" w:rsidRPr="00857725">
        <w:t xml:space="preserve">; </w:t>
      </w:r>
    </w:p>
    <w:p w:rsidR="00824AE2" w:rsidRPr="00857725" w:rsidRDefault="00824AE2" w:rsidP="00824AE2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proofErr w:type="gramStart"/>
      <w:r w:rsidRPr="00857725">
        <w:t>используются</w:t>
      </w:r>
      <w:proofErr w:type="gramEnd"/>
      <w:r w:rsidRPr="00857725">
        <w:t xml:space="preserve"> новые форм работы с детьми, направленные на реализацию индивидуализации образовательной  деятельности; </w:t>
      </w:r>
    </w:p>
    <w:p w:rsidR="00824AE2" w:rsidRPr="00857725" w:rsidRDefault="00824AE2" w:rsidP="00824AE2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proofErr w:type="gramStart"/>
      <w:r w:rsidRPr="00857725">
        <w:t>создана</w:t>
      </w:r>
      <w:proofErr w:type="gramEnd"/>
      <w:r w:rsidRPr="00857725">
        <w:t xml:space="preserve"> система методического сопровождения деятельности педагогов, которая способствует повышению качества услуг в сфере образования;</w:t>
      </w:r>
    </w:p>
    <w:p w:rsidR="00824AE2" w:rsidRPr="00857725" w:rsidRDefault="00824AE2" w:rsidP="00824AE2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proofErr w:type="gramStart"/>
      <w:r w:rsidRPr="00857725">
        <w:t>разработаны</w:t>
      </w:r>
      <w:proofErr w:type="gramEnd"/>
      <w:r w:rsidRPr="00857725">
        <w:t xml:space="preserve"> критерии оценки качества образования для всех участников образовательного процесса; </w:t>
      </w:r>
    </w:p>
    <w:p w:rsidR="00824AE2" w:rsidRPr="00857725" w:rsidRDefault="00824AE2" w:rsidP="00824AE2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</w:pPr>
      <w:proofErr w:type="gramStart"/>
      <w:r w:rsidRPr="00857725">
        <w:t>проведены</w:t>
      </w:r>
      <w:proofErr w:type="gramEnd"/>
      <w:r w:rsidRPr="00857725">
        <w:t xml:space="preserve">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824AE2" w:rsidRPr="00857725" w:rsidRDefault="00824AE2" w:rsidP="00824AE2">
      <w:pPr>
        <w:jc w:val="both"/>
      </w:pPr>
    </w:p>
    <w:p w:rsidR="00824AE2" w:rsidRPr="00857725" w:rsidRDefault="00824AE2" w:rsidP="00824AE2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</w:rPr>
      </w:pPr>
      <w:r w:rsidRPr="00857725">
        <w:rPr>
          <w:b/>
          <w:bCs/>
        </w:rPr>
        <w:t>3.3.</w:t>
      </w:r>
      <w:r w:rsidRPr="00857725">
        <w:rPr>
          <w:b/>
          <w:bCs/>
        </w:rPr>
        <w:tab/>
        <w:t>Анализ результатов образовательного процесса</w:t>
      </w:r>
    </w:p>
    <w:p w:rsidR="00824AE2" w:rsidRPr="00857725" w:rsidRDefault="00824AE2" w:rsidP="00824AE2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ind w:left="851" w:hanging="709"/>
        <w:jc w:val="center"/>
        <w:rPr>
          <w:b/>
        </w:rPr>
      </w:pPr>
      <w:r w:rsidRPr="00857725">
        <w:rPr>
          <w:b/>
        </w:rPr>
        <w:t>Физическое развитие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824AE2" w:rsidRPr="00857725" w:rsidRDefault="00824AE2" w:rsidP="00824AE2">
      <w:pPr>
        <w:shd w:val="clear" w:color="auto" w:fill="FFFFFF"/>
        <w:jc w:val="both"/>
      </w:pPr>
      <w:r w:rsidRPr="00857725">
        <w:t xml:space="preserve">Медицинское обслуживание детей осуществляет </w:t>
      </w:r>
      <w:proofErr w:type="gramStart"/>
      <w:r w:rsidRPr="00857725">
        <w:t>старшей  медицинской</w:t>
      </w:r>
      <w:proofErr w:type="gramEnd"/>
      <w:r w:rsidRPr="00857725">
        <w:t xml:space="preserve"> сестрой.</w:t>
      </w:r>
    </w:p>
    <w:p w:rsidR="00824AE2" w:rsidRPr="00857725" w:rsidRDefault="00824AE2" w:rsidP="00824AE2">
      <w:pPr>
        <w:shd w:val="clear" w:color="auto" w:fill="FFFFFF"/>
        <w:jc w:val="both"/>
      </w:pPr>
      <w:r w:rsidRPr="00857725">
        <w:t xml:space="preserve"> Оснащение медицинского </w:t>
      </w:r>
      <w:proofErr w:type="gramStart"/>
      <w:r w:rsidRPr="00857725">
        <w:t>кабинета  позволяет</w:t>
      </w:r>
      <w:proofErr w:type="gramEnd"/>
      <w:r w:rsidRPr="00857725">
        <w:t xml:space="preserve"> качественно осуществлять медицинское сопровождение каждого ребенка. Оснащение помещения соответствует санитарно-эпидемиологическим требованиям к устройству, содержанию и организации режима работы дошкольных образовательных организаций.</w:t>
      </w:r>
    </w:p>
    <w:p w:rsidR="00824AE2" w:rsidRPr="00857725" w:rsidRDefault="00824AE2" w:rsidP="00824AE2">
      <w:pPr>
        <w:shd w:val="clear" w:color="auto" w:fill="FFFFFF"/>
        <w:jc w:val="both"/>
      </w:pPr>
      <w:r w:rsidRPr="00857725">
        <w:lastRenderedPageBreak/>
        <w:t xml:space="preserve">Осуществляется контроль за здоровьем и физическим </w:t>
      </w:r>
      <w:proofErr w:type="gramStart"/>
      <w:r w:rsidRPr="00857725">
        <w:t>развитием  воспитанников</w:t>
      </w:r>
      <w:proofErr w:type="gramEnd"/>
      <w:r w:rsidRPr="00857725">
        <w:t xml:space="preserve">, как старшей медицинской сестрой, так и узкими специалистами МУЗ ЦГБ г. </w:t>
      </w:r>
      <w:r w:rsidR="00B353B9" w:rsidRPr="00857725">
        <w:t xml:space="preserve"> Ессентуки</w:t>
      </w:r>
      <w:r w:rsidRPr="00857725">
        <w:t>. Дети прививаются по календарному плану прививок, ведется контроль за проведением закаливающих процедур, солнечными ваннами, физкультурными занятиями, соответствием климатическим условиям одежды детей.</w:t>
      </w:r>
    </w:p>
    <w:p w:rsidR="00824AE2" w:rsidRPr="00857725" w:rsidRDefault="00824AE2" w:rsidP="00824AE2">
      <w:pPr>
        <w:ind w:right="260"/>
        <w:jc w:val="both"/>
      </w:pPr>
      <w:r w:rsidRPr="00857725">
        <w:t xml:space="preserve">В первом </w:t>
      </w:r>
      <w:proofErr w:type="gramStart"/>
      <w:r w:rsidRPr="00857725">
        <w:t>полугодии  учебного</w:t>
      </w:r>
      <w:proofErr w:type="gramEnd"/>
      <w:r w:rsidRPr="00857725">
        <w:t xml:space="preserve"> года работа была направлена на проведение санитарно-гигиенических мероприятий, снижение заболеваемости и укрепление здоровья детей. </w:t>
      </w:r>
    </w:p>
    <w:p w:rsidR="00824AE2" w:rsidRPr="00857725" w:rsidRDefault="00824AE2" w:rsidP="00824AE2">
      <w:pPr>
        <w:ind w:right="260"/>
        <w:jc w:val="both"/>
      </w:pPr>
      <w:proofErr w:type="gramStart"/>
      <w:r w:rsidRPr="00857725">
        <w:t>За  летний</w:t>
      </w:r>
      <w:proofErr w:type="gramEnd"/>
      <w:r w:rsidRPr="00857725">
        <w:t xml:space="preserve"> период пос</w:t>
      </w:r>
      <w:r w:rsidR="00B353B9" w:rsidRPr="00857725">
        <w:t>ещаемость в среднем составила  189 детей</w:t>
      </w:r>
      <w:r w:rsidRPr="00857725">
        <w:t xml:space="preserve">. В мероприятиях по оздоровлению в основном использовались природные факторы (солнце, воздух и вода) </w:t>
      </w:r>
      <w:proofErr w:type="gramStart"/>
      <w:r w:rsidRPr="00857725">
        <w:t>и  элементы</w:t>
      </w:r>
      <w:proofErr w:type="gramEnd"/>
      <w:r w:rsidRPr="00857725">
        <w:t xml:space="preserve">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824AE2" w:rsidRPr="00857725" w:rsidRDefault="00824AE2" w:rsidP="00824AE2">
      <w:pPr>
        <w:ind w:right="260"/>
        <w:jc w:val="both"/>
      </w:pPr>
      <w:r w:rsidRPr="00857725">
        <w:t xml:space="preserve">С целью повышения защитных сил организма </w:t>
      </w:r>
      <w:proofErr w:type="gramStart"/>
      <w:r w:rsidRPr="00857725">
        <w:t>дети  ежедневно</w:t>
      </w:r>
      <w:proofErr w:type="gramEnd"/>
      <w:r w:rsidRPr="00857725">
        <w:t xml:space="preserve"> получали, соки, свежие фрукты, поливитамины «</w:t>
      </w:r>
      <w:proofErr w:type="spellStart"/>
      <w:r w:rsidRPr="00857725">
        <w:t>Ревит</w:t>
      </w:r>
      <w:proofErr w:type="spellEnd"/>
      <w:r w:rsidRPr="00857725">
        <w:t>» и С-витаминизированные напитки.</w:t>
      </w:r>
    </w:p>
    <w:p w:rsidR="00824AE2" w:rsidRPr="00857725" w:rsidRDefault="00824AE2" w:rsidP="00824AE2">
      <w:pPr>
        <w:ind w:left="426" w:right="260" w:firstLine="708"/>
        <w:jc w:val="both"/>
      </w:pPr>
      <w:r w:rsidRPr="00857725">
        <w:t xml:space="preserve">В </w:t>
      </w:r>
      <w:proofErr w:type="gramStart"/>
      <w:r w:rsidRPr="00857725">
        <w:t>этом  учебном</w:t>
      </w:r>
      <w:proofErr w:type="gramEnd"/>
      <w:r w:rsidRPr="00857725">
        <w:t xml:space="preserve"> году </w:t>
      </w:r>
      <w:r w:rsidR="00B353B9" w:rsidRPr="00857725">
        <w:t>набирались 2 группы</w:t>
      </w:r>
      <w:r w:rsidRPr="00857725">
        <w:t xml:space="preserve">: </w:t>
      </w:r>
    </w:p>
    <w:p w:rsidR="00824AE2" w:rsidRPr="00857725" w:rsidRDefault="00824AE2" w:rsidP="00824AE2">
      <w:pPr>
        <w:ind w:left="426" w:right="260" w:firstLine="708"/>
        <w:jc w:val="both"/>
      </w:pPr>
      <w:r w:rsidRPr="00857725">
        <w:t xml:space="preserve"> </w:t>
      </w:r>
      <w:r w:rsidRPr="00857725">
        <w:rPr>
          <w:lang w:val="en-US"/>
        </w:rPr>
        <w:t>I</w:t>
      </w:r>
      <w:r w:rsidR="00B353B9" w:rsidRPr="00857725">
        <w:t>-младшая (2-3лет</w:t>
      </w:r>
      <w:proofErr w:type="gramStart"/>
      <w:r w:rsidR="00B353B9" w:rsidRPr="00857725">
        <w:t>)  32</w:t>
      </w:r>
      <w:proofErr w:type="gramEnd"/>
      <w:r w:rsidR="00B353B9" w:rsidRPr="00857725">
        <w:t xml:space="preserve">     </w:t>
      </w:r>
      <w:r w:rsidRPr="00857725">
        <w:t xml:space="preserve"> ребенка;</w:t>
      </w:r>
    </w:p>
    <w:p w:rsidR="00B353B9" w:rsidRPr="00857725" w:rsidRDefault="00B353B9" w:rsidP="00B353B9">
      <w:pPr>
        <w:ind w:left="426" w:right="260" w:firstLine="708"/>
        <w:jc w:val="both"/>
      </w:pPr>
      <w:r w:rsidRPr="00857725">
        <w:t>2-младшая (3-4</w:t>
      </w:r>
      <w:proofErr w:type="gramStart"/>
      <w:r w:rsidRPr="00857725">
        <w:t>лет)  31</w:t>
      </w:r>
      <w:proofErr w:type="gramEnd"/>
      <w:r w:rsidRPr="00857725">
        <w:t xml:space="preserve">      ребенка;</w:t>
      </w:r>
    </w:p>
    <w:p w:rsidR="00B353B9" w:rsidRPr="00857725" w:rsidRDefault="00B353B9" w:rsidP="00824AE2">
      <w:pPr>
        <w:ind w:left="426" w:right="260" w:firstLine="708"/>
        <w:jc w:val="both"/>
      </w:pPr>
    </w:p>
    <w:p w:rsidR="00824AE2" w:rsidRPr="00857725" w:rsidRDefault="00824AE2" w:rsidP="00824AE2">
      <w:pPr>
        <w:ind w:left="426" w:right="260" w:firstLine="708"/>
        <w:jc w:val="both"/>
        <w:rPr>
          <w:b/>
        </w:rPr>
      </w:pPr>
    </w:p>
    <w:p w:rsidR="00824AE2" w:rsidRPr="00857725" w:rsidRDefault="00824AE2" w:rsidP="00824AE2">
      <w:pPr>
        <w:ind w:left="426" w:right="260" w:firstLine="708"/>
        <w:jc w:val="both"/>
        <w:rPr>
          <w:b/>
        </w:rPr>
      </w:pPr>
      <w:r w:rsidRPr="00857725">
        <w:rPr>
          <w:b/>
        </w:rPr>
        <w:t>Распределение по группам здоровья</w:t>
      </w:r>
    </w:p>
    <w:p w:rsidR="00824AE2" w:rsidRPr="00857725" w:rsidRDefault="00824AE2" w:rsidP="00824AE2">
      <w:pPr>
        <w:ind w:right="260"/>
        <w:jc w:val="both"/>
        <w:rPr>
          <w:b/>
        </w:rPr>
      </w:pP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2517"/>
        <w:gridCol w:w="1856"/>
        <w:gridCol w:w="979"/>
        <w:gridCol w:w="980"/>
        <w:gridCol w:w="979"/>
        <w:gridCol w:w="983"/>
        <w:gridCol w:w="968"/>
      </w:tblGrid>
      <w:tr w:rsidR="00824AE2" w:rsidRPr="00857725" w:rsidTr="00CC734B">
        <w:trPr>
          <w:trHeight w:val="491"/>
        </w:trPr>
        <w:tc>
          <w:tcPr>
            <w:tcW w:w="2517" w:type="dxa"/>
            <w:vMerge w:val="restart"/>
          </w:tcPr>
          <w:p w:rsidR="00824AE2" w:rsidRPr="00857725" w:rsidRDefault="00824AE2" w:rsidP="00824AE2">
            <w:pPr>
              <w:ind w:right="260"/>
              <w:jc w:val="both"/>
            </w:pPr>
            <w:proofErr w:type="gramStart"/>
            <w:r w:rsidRPr="00857725">
              <w:t>группа</w:t>
            </w:r>
            <w:proofErr w:type="gramEnd"/>
          </w:p>
        </w:tc>
        <w:tc>
          <w:tcPr>
            <w:tcW w:w="1856" w:type="dxa"/>
            <w:vMerge w:val="restart"/>
          </w:tcPr>
          <w:p w:rsidR="00824AE2" w:rsidRPr="00857725" w:rsidRDefault="00824AE2" w:rsidP="00824AE2">
            <w:pPr>
              <w:ind w:right="260"/>
              <w:jc w:val="both"/>
            </w:pPr>
            <w:r w:rsidRPr="00857725">
              <w:t>Списочный состав</w:t>
            </w:r>
          </w:p>
        </w:tc>
        <w:tc>
          <w:tcPr>
            <w:tcW w:w="4889" w:type="dxa"/>
            <w:gridSpan w:val="5"/>
          </w:tcPr>
          <w:p w:rsidR="00824AE2" w:rsidRPr="00857725" w:rsidRDefault="00824AE2" w:rsidP="00824AE2">
            <w:pPr>
              <w:ind w:right="260"/>
              <w:jc w:val="center"/>
            </w:pPr>
            <w:r w:rsidRPr="00857725">
              <w:t>Группа здоровья</w:t>
            </w:r>
          </w:p>
        </w:tc>
      </w:tr>
      <w:tr w:rsidR="00C650A8" w:rsidRPr="00857725" w:rsidTr="00CC734B">
        <w:trPr>
          <w:trHeight w:val="217"/>
        </w:trPr>
        <w:tc>
          <w:tcPr>
            <w:tcW w:w="2517" w:type="dxa"/>
            <w:vMerge/>
          </w:tcPr>
          <w:p w:rsidR="00824AE2" w:rsidRPr="00857725" w:rsidRDefault="00824AE2" w:rsidP="00824AE2">
            <w:pPr>
              <w:ind w:right="260"/>
              <w:jc w:val="both"/>
            </w:pPr>
          </w:p>
        </w:tc>
        <w:tc>
          <w:tcPr>
            <w:tcW w:w="1856" w:type="dxa"/>
            <w:vMerge/>
          </w:tcPr>
          <w:p w:rsidR="00824AE2" w:rsidRPr="00857725" w:rsidRDefault="00824AE2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824AE2" w:rsidRPr="00857725" w:rsidRDefault="00824AE2" w:rsidP="00824AE2">
            <w:pPr>
              <w:ind w:right="260"/>
              <w:jc w:val="center"/>
            </w:pPr>
            <w:r w:rsidRPr="00857725">
              <w:rPr>
                <w:lang w:val="en-US"/>
              </w:rPr>
              <w:t>I</w:t>
            </w:r>
          </w:p>
        </w:tc>
        <w:tc>
          <w:tcPr>
            <w:tcW w:w="980" w:type="dxa"/>
          </w:tcPr>
          <w:p w:rsidR="00824AE2" w:rsidRPr="00857725" w:rsidRDefault="00824AE2" w:rsidP="00824AE2">
            <w:pPr>
              <w:ind w:right="260"/>
              <w:jc w:val="center"/>
            </w:pPr>
            <w:r w:rsidRPr="00857725">
              <w:rPr>
                <w:lang w:val="en-US"/>
              </w:rPr>
              <w:t>II</w:t>
            </w:r>
          </w:p>
        </w:tc>
        <w:tc>
          <w:tcPr>
            <w:tcW w:w="979" w:type="dxa"/>
          </w:tcPr>
          <w:p w:rsidR="00824AE2" w:rsidRPr="00857725" w:rsidRDefault="00824AE2" w:rsidP="00824AE2">
            <w:pPr>
              <w:ind w:right="260"/>
              <w:jc w:val="center"/>
            </w:pPr>
            <w:r w:rsidRPr="00857725">
              <w:rPr>
                <w:lang w:val="en-US"/>
              </w:rPr>
              <w:t>III</w:t>
            </w:r>
          </w:p>
        </w:tc>
        <w:tc>
          <w:tcPr>
            <w:tcW w:w="983" w:type="dxa"/>
          </w:tcPr>
          <w:p w:rsidR="00824AE2" w:rsidRPr="00857725" w:rsidRDefault="00824AE2" w:rsidP="00824AE2">
            <w:pPr>
              <w:ind w:right="260"/>
              <w:jc w:val="center"/>
            </w:pPr>
            <w:r w:rsidRPr="00857725">
              <w:rPr>
                <w:lang w:val="en-US"/>
              </w:rPr>
              <w:t>IV</w:t>
            </w:r>
          </w:p>
        </w:tc>
        <w:tc>
          <w:tcPr>
            <w:tcW w:w="968" w:type="dxa"/>
          </w:tcPr>
          <w:p w:rsidR="00824AE2" w:rsidRPr="00857725" w:rsidRDefault="00824AE2" w:rsidP="00824AE2">
            <w:pPr>
              <w:ind w:right="260"/>
              <w:jc w:val="center"/>
            </w:pPr>
            <w:r w:rsidRPr="00857725">
              <w:rPr>
                <w:lang w:val="en-US"/>
              </w:rPr>
              <w:t>V</w:t>
            </w:r>
          </w:p>
        </w:tc>
      </w:tr>
      <w:tr w:rsidR="00C650A8" w:rsidRPr="00857725" w:rsidTr="00CC734B">
        <w:trPr>
          <w:trHeight w:val="255"/>
        </w:trPr>
        <w:tc>
          <w:tcPr>
            <w:tcW w:w="2517" w:type="dxa"/>
          </w:tcPr>
          <w:p w:rsidR="00824AE2" w:rsidRPr="00857725" w:rsidRDefault="00824AE2" w:rsidP="00824AE2">
            <w:pPr>
              <w:ind w:right="260"/>
              <w:jc w:val="both"/>
            </w:pPr>
            <w:r w:rsidRPr="00857725">
              <w:t>Первая младшая</w:t>
            </w:r>
          </w:p>
        </w:tc>
        <w:tc>
          <w:tcPr>
            <w:tcW w:w="1856" w:type="dxa"/>
          </w:tcPr>
          <w:p w:rsidR="00824AE2" w:rsidRPr="00857725" w:rsidRDefault="00824AE2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824AE2" w:rsidRPr="00857725" w:rsidRDefault="005B461F" w:rsidP="00824AE2">
            <w:pPr>
              <w:ind w:right="260"/>
              <w:jc w:val="both"/>
            </w:pPr>
            <w:r w:rsidRPr="00857725">
              <w:t>29</w:t>
            </w:r>
          </w:p>
        </w:tc>
        <w:tc>
          <w:tcPr>
            <w:tcW w:w="980" w:type="dxa"/>
          </w:tcPr>
          <w:p w:rsidR="00824AE2" w:rsidRPr="00857725" w:rsidRDefault="000E0D5D" w:rsidP="00824AE2">
            <w:pPr>
              <w:ind w:right="260"/>
              <w:jc w:val="both"/>
            </w:pPr>
            <w:r w:rsidRPr="00857725">
              <w:t>4</w:t>
            </w:r>
          </w:p>
        </w:tc>
        <w:tc>
          <w:tcPr>
            <w:tcW w:w="979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83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68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</w:tr>
      <w:tr w:rsidR="00C650A8" w:rsidRPr="00857725" w:rsidTr="00CC734B">
        <w:trPr>
          <w:trHeight w:val="280"/>
        </w:trPr>
        <w:tc>
          <w:tcPr>
            <w:tcW w:w="2517" w:type="dxa"/>
          </w:tcPr>
          <w:p w:rsidR="00824AE2" w:rsidRPr="00857725" w:rsidRDefault="00824AE2" w:rsidP="00824AE2">
            <w:pPr>
              <w:ind w:right="260"/>
              <w:jc w:val="both"/>
            </w:pPr>
            <w:r w:rsidRPr="00857725">
              <w:t>Вторая младшая</w:t>
            </w:r>
          </w:p>
        </w:tc>
        <w:tc>
          <w:tcPr>
            <w:tcW w:w="1856" w:type="dxa"/>
          </w:tcPr>
          <w:p w:rsidR="00824AE2" w:rsidRPr="00857725" w:rsidRDefault="00824AE2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824AE2" w:rsidRPr="00857725" w:rsidRDefault="005B461F" w:rsidP="00824AE2">
            <w:pPr>
              <w:ind w:right="260"/>
              <w:jc w:val="both"/>
            </w:pPr>
            <w:r w:rsidRPr="00857725">
              <w:t>55</w:t>
            </w:r>
          </w:p>
        </w:tc>
        <w:tc>
          <w:tcPr>
            <w:tcW w:w="980" w:type="dxa"/>
          </w:tcPr>
          <w:p w:rsidR="00824AE2" w:rsidRPr="00857725" w:rsidRDefault="00C650A8" w:rsidP="00824AE2">
            <w:pPr>
              <w:ind w:right="260"/>
              <w:jc w:val="both"/>
            </w:pPr>
            <w:r w:rsidRPr="00857725">
              <w:t>7</w:t>
            </w:r>
          </w:p>
        </w:tc>
        <w:tc>
          <w:tcPr>
            <w:tcW w:w="979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83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68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</w:tr>
      <w:tr w:rsidR="00C650A8" w:rsidRPr="00857725" w:rsidTr="00CC734B">
        <w:trPr>
          <w:trHeight w:val="304"/>
        </w:trPr>
        <w:tc>
          <w:tcPr>
            <w:tcW w:w="2517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С</w:t>
            </w:r>
            <w:r w:rsidR="00824AE2" w:rsidRPr="00857725">
              <w:t>редняя</w:t>
            </w:r>
          </w:p>
        </w:tc>
        <w:tc>
          <w:tcPr>
            <w:tcW w:w="1856" w:type="dxa"/>
          </w:tcPr>
          <w:p w:rsidR="00824AE2" w:rsidRPr="00857725" w:rsidRDefault="00824AE2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824AE2" w:rsidRPr="00857725" w:rsidRDefault="005B461F" w:rsidP="00824AE2">
            <w:pPr>
              <w:ind w:right="260"/>
              <w:jc w:val="both"/>
            </w:pPr>
            <w:r w:rsidRPr="00857725">
              <w:t>57</w:t>
            </w:r>
          </w:p>
        </w:tc>
        <w:tc>
          <w:tcPr>
            <w:tcW w:w="980" w:type="dxa"/>
          </w:tcPr>
          <w:p w:rsidR="00824AE2" w:rsidRPr="00857725" w:rsidRDefault="00C650A8" w:rsidP="00824AE2">
            <w:pPr>
              <w:ind w:right="260"/>
              <w:jc w:val="both"/>
            </w:pPr>
            <w:r w:rsidRPr="00857725">
              <w:t>13</w:t>
            </w:r>
          </w:p>
        </w:tc>
        <w:tc>
          <w:tcPr>
            <w:tcW w:w="979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83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1</w:t>
            </w:r>
          </w:p>
        </w:tc>
        <w:tc>
          <w:tcPr>
            <w:tcW w:w="968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</w:tr>
      <w:tr w:rsidR="00C650A8" w:rsidRPr="00857725" w:rsidTr="00CC734B">
        <w:trPr>
          <w:trHeight w:val="304"/>
        </w:trPr>
        <w:tc>
          <w:tcPr>
            <w:tcW w:w="2517" w:type="dxa"/>
          </w:tcPr>
          <w:p w:rsidR="00CC734B" w:rsidRPr="00857725" w:rsidRDefault="00CC734B" w:rsidP="00824AE2">
            <w:pPr>
              <w:ind w:right="260"/>
              <w:jc w:val="both"/>
            </w:pPr>
            <w:r w:rsidRPr="00857725">
              <w:t xml:space="preserve">Старшая </w:t>
            </w:r>
          </w:p>
        </w:tc>
        <w:tc>
          <w:tcPr>
            <w:tcW w:w="1856" w:type="dxa"/>
          </w:tcPr>
          <w:p w:rsidR="00CC734B" w:rsidRPr="00857725" w:rsidRDefault="00CC734B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CC734B" w:rsidRPr="00857725" w:rsidRDefault="005B461F" w:rsidP="00824AE2">
            <w:pPr>
              <w:ind w:right="260"/>
              <w:jc w:val="both"/>
            </w:pPr>
            <w:r w:rsidRPr="00857725">
              <w:t>5</w:t>
            </w:r>
            <w:r w:rsidR="00C650A8" w:rsidRPr="00857725">
              <w:t>5</w:t>
            </w:r>
          </w:p>
        </w:tc>
        <w:tc>
          <w:tcPr>
            <w:tcW w:w="980" w:type="dxa"/>
          </w:tcPr>
          <w:p w:rsidR="00CC734B" w:rsidRPr="00857725" w:rsidRDefault="00C650A8" w:rsidP="00824AE2">
            <w:pPr>
              <w:ind w:right="260"/>
              <w:jc w:val="both"/>
            </w:pPr>
            <w:r w:rsidRPr="00857725">
              <w:t>23</w:t>
            </w:r>
          </w:p>
        </w:tc>
        <w:tc>
          <w:tcPr>
            <w:tcW w:w="979" w:type="dxa"/>
          </w:tcPr>
          <w:p w:rsidR="00CC734B" w:rsidRPr="00857725" w:rsidRDefault="00CC734B" w:rsidP="00824AE2">
            <w:pPr>
              <w:ind w:right="260"/>
              <w:jc w:val="both"/>
            </w:pPr>
            <w:r w:rsidRPr="00857725">
              <w:t>6</w:t>
            </w:r>
          </w:p>
        </w:tc>
        <w:tc>
          <w:tcPr>
            <w:tcW w:w="983" w:type="dxa"/>
          </w:tcPr>
          <w:p w:rsidR="00CC734B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68" w:type="dxa"/>
          </w:tcPr>
          <w:p w:rsidR="00CC734B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</w:tr>
      <w:tr w:rsidR="00C650A8" w:rsidRPr="00857725" w:rsidTr="00CC734B">
        <w:trPr>
          <w:trHeight w:val="328"/>
        </w:trPr>
        <w:tc>
          <w:tcPr>
            <w:tcW w:w="2517" w:type="dxa"/>
          </w:tcPr>
          <w:p w:rsidR="00824AE2" w:rsidRPr="00857725" w:rsidRDefault="00824AE2" w:rsidP="00824AE2">
            <w:pPr>
              <w:ind w:right="260"/>
              <w:jc w:val="both"/>
            </w:pPr>
            <w:r w:rsidRPr="00857725">
              <w:t>Подготов</w:t>
            </w:r>
            <w:r w:rsidR="00CC734B" w:rsidRPr="00857725">
              <w:t xml:space="preserve">ительная </w:t>
            </w:r>
          </w:p>
        </w:tc>
        <w:tc>
          <w:tcPr>
            <w:tcW w:w="1856" w:type="dxa"/>
          </w:tcPr>
          <w:p w:rsidR="00824AE2" w:rsidRPr="00857725" w:rsidRDefault="00824AE2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81</w:t>
            </w:r>
          </w:p>
        </w:tc>
        <w:tc>
          <w:tcPr>
            <w:tcW w:w="980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22</w:t>
            </w:r>
          </w:p>
        </w:tc>
        <w:tc>
          <w:tcPr>
            <w:tcW w:w="979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83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  <w:tc>
          <w:tcPr>
            <w:tcW w:w="968" w:type="dxa"/>
          </w:tcPr>
          <w:p w:rsidR="00824AE2" w:rsidRPr="00857725" w:rsidRDefault="00CC734B" w:rsidP="00824AE2">
            <w:pPr>
              <w:ind w:right="260"/>
              <w:jc w:val="both"/>
            </w:pPr>
            <w:r w:rsidRPr="00857725">
              <w:t>0</w:t>
            </w:r>
          </w:p>
        </w:tc>
      </w:tr>
      <w:tr w:rsidR="00C650A8" w:rsidRPr="00857725" w:rsidTr="00CC734B">
        <w:trPr>
          <w:trHeight w:val="328"/>
        </w:trPr>
        <w:tc>
          <w:tcPr>
            <w:tcW w:w="2517" w:type="dxa"/>
          </w:tcPr>
          <w:p w:rsidR="001D03E6" w:rsidRPr="00857725" w:rsidRDefault="001D03E6" w:rsidP="00824AE2">
            <w:pPr>
              <w:ind w:right="260"/>
              <w:jc w:val="both"/>
            </w:pPr>
            <w:r w:rsidRPr="00857725">
              <w:t>Итого</w:t>
            </w:r>
          </w:p>
        </w:tc>
        <w:tc>
          <w:tcPr>
            <w:tcW w:w="1856" w:type="dxa"/>
          </w:tcPr>
          <w:p w:rsidR="001D03E6" w:rsidRPr="00857725" w:rsidRDefault="001D03E6" w:rsidP="00824AE2">
            <w:pPr>
              <w:ind w:right="260"/>
              <w:jc w:val="both"/>
            </w:pPr>
          </w:p>
        </w:tc>
        <w:tc>
          <w:tcPr>
            <w:tcW w:w="979" w:type="dxa"/>
          </w:tcPr>
          <w:p w:rsidR="001D03E6" w:rsidRPr="00857725" w:rsidRDefault="00C650A8" w:rsidP="00824AE2">
            <w:pPr>
              <w:ind w:right="260"/>
              <w:jc w:val="both"/>
            </w:pPr>
            <w:r w:rsidRPr="00857725">
              <w:t>277</w:t>
            </w:r>
          </w:p>
        </w:tc>
        <w:tc>
          <w:tcPr>
            <w:tcW w:w="980" w:type="dxa"/>
          </w:tcPr>
          <w:p w:rsidR="001D03E6" w:rsidRPr="00857725" w:rsidRDefault="00C650A8" w:rsidP="00824AE2">
            <w:pPr>
              <w:ind w:right="260"/>
              <w:jc w:val="both"/>
            </w:pPr>
            <w:r w:rsidRPr="00857725">
              <w:t>69</w:t>
            </w:r>
          </w:p>
        </w:tc>
        <w:tc>
          <w:tcPr>
            <w:tcW w:w="979" w:type="dxa"/>
          </w:tcPr>
          <w:p w:rsidR="001D03E6" w:rsidRPr="00857725" w:rsidRDefault="001D03E6" w:rsidP="00824AE2">
            <w:pPr>
              <w:ind w:right="260"/>
              <w:jc w:val="both"/>
            </w:pPr>
          </w:p>
        </w:tc>
        <w:tc>
          <w:tcPr>
            <w:tcW w:w="983" w:type="dxa"/>
          </w:tcPr>
          <w:p w:rsidR="001D03E6" w:rsidRPr="00857725" w:rsidRDefault="00C650A8" w:rsidP="00824AE2">
            <w:pPr>
              <w:ind w:right="260"/>
              <w:jc w:val="both"/>
            </w:pPr>
            <w:r w:rsidRPr="00857725">
              <w:t>1</w:t>
            </w:r>
          </w:p>
        </w:tc>
        <w:tc>
          <w:tcPr>
            <w:tcW w:w="968" w:type="dxa"/>
          </w:tcPr>
          <w:p w:rsidR="001D03E6" w:rsidRPr="00857725" w:rsidRDefault="001B0CAE" w:rsidP="00824AE2">
            <w:pPr>
              <w:ind w:right="260"/>
              <w:jc w:val="both"/>
            </w:pPr>
            <w:r w:rsidRPr="00857725">
              <w:t>0</w:t>
            </w:r>
          </w:p>
        </w:tc>
      </w:tr>
    </w:tbl>
    <w:p w:rsidR="00824AE2" w:rsidRPr="00857725" w:rsidRDefault="00824AE2" w:rsidP="00824AE2">
      <w:pPr>
        <w:pStyle w:val="af1"/>
        <w:spacing w:after="0"/>
        <w:ind w:left="426" w:right="260"/>
      </w:pPr>
      <w:r w:rsidRPr="00857725">
        <w:t xml:space="preserve">Из полученных данных видно, что здоровые дети, с 1 группой здоровья, составляют </w:t>
      </w:r>
      <w:r w:rsidR="000C0E19" w:rsidRPr="00857725">
        <w:t xml:space="preserve">   </w:t>
      </w:r>
      <w:r w:rsidR="00C650A8" w:rsidRPr="00857725">
        <w:t>82%</w:t>
      </w:r>
      <w:r w:rsidR="000C0E19" w:rsidRPr="00857725">
        <w:t xml:space="preserve">    </w:t>
      </w:r>
      <w:r w:rsidRPr="00857725">
        <w:t xml:space="preserve">% от количества воспитанников. Остальные дети </w:t>
      </w:r>
      <w:proofErr w:type="gramStart"/>
      <w:r w:rsidRPr="00857725">
        <w:t>имеют  те</w:t>
      </w:r>
      <w:proofErr w:type="gramEnd"/>
      <w:r w:rsidRPr="00857725">
        <w:t xml:space="preserve"> или иные отклонения в состоянии здоровья. </w:t>
      </w:r>
    </w:p>
    <w:p w:rsidR="00824AE2" w:rsidRPr="00857725" w:rsidRDefault="00824AE2" w:rsidP="00824AE2">
      <w:pPr>
        <w:ind w:left="426" w:right="260"/>
        <w:jc w:val="both"/>
      </w:pPr>
      <w:r w:rsidRPr="00857725">
        <w:t xml:space="preserve">По антропометрическим данным (обследования: измерение массы тела и роста, окружности головы и грудной клетки, состояние осанки, степень жировых отложений и другие </w:t>
      </w:r>
      <w:proofErr w:type="gramStart"/>
      <w:r w:rsidRPr="00857725">
        <w:t>показатели)  проведенными</w:t>
      </w:r>
      <w:proofErr w:type="gramEnd"/>
      <w:r w:rsidRPr="00857725">
        <w:t xml:space="preserve"> в январе, позволяют сделать вывод: Оценка физического развития воспитанников соответствует норме.</w:t>
      </w:r>
    </w:p>
    <w:p w:rsidR="00824AE2" w:rsidRPr="00857725" w:rsidRDefault="00824AE2" w:rsidP="00824AE2">
      <w:pPr>
        <w:ind w:left="426" w:right="260"/>
        <w:jc w:val="both"/>
      </w:pPr>
      <w:r w:rsidRPr="00857725">
        <w:t xml:space="preserve">Питание в детском саду организовано с учетом физиологических потребностей в энергии и основных пищевых веществах для детей всех возрастных групп, </w:t>
      </w:r>
      <w:proofErr w:type="gramStart"/>
      <w:r w:rsidRPr="00857725">
        <w:t>что  обеспечивает</w:t>
      </w:r>
      <w:proofErr w:type="gramEnd"/>
      <w:r w:rsidRPr="00857725">
        <w:t xml:space="preserve">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</w:t>
      </w:r>
      <w:proofErr w:type="gramStart"/>
      <w:r w:rsidRPr="00857725">
        <w:t>как  молоко</w:t>
      </w:r>
      <w:proofErr w:type="gramEnd"/>
      <w:r w:rsidRPr="00857725">
        <w:t>, масло, мясо, овощи, крупы, хлеб дети получают ежедневно. Яйцо, творог, рыба – 2-3 раза в неделю. В целях профилактики гиповитаминозов проводим С-витаминизацию 3-его блюда.</w:t>
      </w:r>
    </w:p>
    <w:p w:rsidR="00824AE2" w:rsidRPr="00857725" w:rsidRDefault="00824AE2" w:rsidP="001B0CAE">
      <w:pPr>
        <w:ind w:left="426" w:right="260"/>
        <w:jc w:val="both"/>
        <w:rPr>
          <w:color w:val="FF0000"/>
        </w:rPr>
      </w:pPr>
      <w:r w:rsidRPr="00857725">
        <w:t xml:space="preserve">В среднем стоимость питания на </w:t>
      </w:r>
      <w:proofErr w:type="gramStart"/>
      <w:r w:rsidRPr="00857725">
        <w:t>одного  ребенка</w:t>
      </w:r>
      <w:proofErr w:type="gramEnd"/>
      <w:r w:rsidRPr="00857725">
        <w:t xml:space="preserve"> составила </w:t>
      </w:r>
      <w:r w:rsidR="00835D99" w:rsidRPr="00857725">
        <w:t xml:space="preserve"> </w:t>
      </w:r>
      <w:r w:rsidR="001B0CAE" w:rsidRPr="00857725">
        <w:t xml:space="preserve">64 рубля </w:t>
      </w:r>
      <w:r w:rsidRPr="00857725">
        <w:t xml:space="preserve"> в день.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/>
        <w:jc w:val="both"/>
      </w:pPr>
      <w:r w:rsidRPr="00857725">
        <w:rPr>
          <w:color w:val="000000"/>
        </w:rPr>
        <w:t xml:space="preserve">Нами была определена </w:t>
      </w:r>
      <w:r w:rsidRPr="00857725">
        <w:rPr>
          <w:iCs/>
          <w:color w:val="000000"/>
          <w:u w:val="single"/>
        </w:rPr>
        <w:t xml:space="preserve">цель </w:t>
      </w:r>
      <w:r w:rsidRPr="00857725">
        <w:rPr>
          <w:color w:val="000000"/>
        </w:rPr>
        <w:t>нашей работы: создать ус</w:t>
      </w:r>
      <w:r w:rsidRPr="00857725">
        <w:rPr>
          <w:color w:val="000000"/>
        </w:rPr>
        <w:softHyphen/>
        <w:t>ловия для оздоровления и ук</w:t>
      </w:r>
      <w:r w:rsidRPr="00857725">
        <w:rPr>
          <w:color w:val="000000"/>
        </w:rPr>
        <w:softHyphen/>
        <w:t>репления детского организма.</w:t>
      </w:r>
      <w:r w:rsidRPr="00857725">
        <w:t xml:space="preserve">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firstLine="567"/>
        <w:jc w:val="both"/>
      </w:pPr>
      <w:r w:rsidRPr="00857725">
        <w:rPr>
          <w:color w:val="000000"/>
        </w:rPr>
        <w:t xml:space="preserve">Поставленные </w:t>
      </w:r>
      <w:r w:rsidRPr="00857725">
        <w:rPr>
          <w:iCs/>
          <w:color w:val="000000"/>
        </w:rPr>
        <w:t>за</w:t>
      </w:r>
      <w:r w:rsidRPr="00857725">
        <w:rPr>
          <w:iCs/>
          <w:color w:val="000000"/>
        </w:rPr>
        <w:softHyphen/>
        <w:t>дачи выполнены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u w:val="single"/>
        </w:rPr>
      </w:pPr>
      <w:r w:rsidRPr="00857725">
        <w:rPr>
          <w:color w:val="000000"/>
          <w:u w:val="single"/>
        </w:rPr>
        <w:t>♦ Работа с детьми: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firstLine="567"/>
        <w:jc w:val="both"/>
      </w:pPr>
      <w:r w:rsidRPr="00857725">
        <w:rPr>
          <w:color w:val="000000"/>
        </w:rPr>
        <w:lastRenderedPageBreak/>
        <w:t>— формируется жизненно необ</w:t>
      </w:r>
      <w:r w:rsidRPr="00857725">
        <w:rPr>
          <w:color w:val="000000"/>
        </w:rPr>
        <w:softHyphen/>
        <w:t>ходимые двигательные уме</w:t>
      </w:r>
      <w:r w:rsidRPr="00857725">
        <w:rPr>
          <w:color w:val="000000"/>
        </w:rPr>
        <w:softHyphen/>
        <w:t>ния и навыки у детей с уче</w:t>
      </w:r>
      <w:r w:rsidRPr="00857725">
        <w:rPr>
          <w:color w:val="000000"/>
        </w:rPr>
        <w:softHyphen/>
        <w:t>том их индивидуальных осо</w:t>
      </w:r>
      <w:r w:rsidRPr="00857725">
        <w:rPr>
          <w:color w:val="000000"/>
        </w:rPr>
        <w:softHyphen/>
        <w:t>бенностей;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firstLine="567"/>
        <w:jc w:val="both"/>
      </w:pPr>
      <w:r w:rsidRPr="00857725">
        <w:rPr>
          <w:color w:val="000000"/>
        </w:rPr>
        <w:t>— развиваются необходимые пси</w:t>
      </w:r>
      <w:r w:rsidRPr="00857725">
        <w:rPr>
          <w:color w:val="000000"/>
        </w:rPr>
        <w:softHyphen/>
        <w:t>хофизические качества (лов</w:t>
      </w:r>
      <w:r w:rsidRPr="00857725">
        <w:rPr>
          <w:color w:val="000000"/>
        </w:rPr>
        <w:softHyphen/>
        <w:t>кость, выносливость, гибкость, координация движений, ори</w:t>
      </w:r>
      <w:r w:rsidRPr="00857725">
        <w:rPr>
          <w:color w:val="000000"/>
        </w:rPr>
        <w:softHyphen/>
        <w:t>ентировка в пространстве);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firstLine="567"/>
        <w:jc w:val="both"/>
      </w:pPr>
      <w:r w:rsidRPr="00857725">
        <w:rPr>
          <w:color w:val="000000"/>
        </w:rPr>
        <w:t xml:space="preserve">— </w:t>
      </w:r>
      <w:proofErr w:type="gramStart"/>
      <w:r w:rsidRPr="00857725">
        <w:rPr>
          <w:color w:val="000000"/>
        </w:rPr>
        <w:t>воспитывается  потребность</w:t>
      </w:r>
      <w:proofErr w:type="gramEnd"/>
      <w:r w:rsidRPr="00857725">
        <w:rPr>
          <w:color w:val="000000"/>
        </w:rPr>
        <w:t xml:space="preserve"> в ежедневных физических уп</w:t>
      </w:r>
      <w:r w:rsidRPr="00857725">
        <w:rPr>
          <w:color w:val="000000"/>
        </w:rPr>
        <w:softHyphen/>
        <w:t>ражнениях, умения испыты</w:t>
      </w:r>
      <w:r w:rsidRPr="00857725">
        <w:rPr>
          <w:color w:val="000000"/>
        </w:rPr>
        <w:softHyphen/>
        <w:t>вать   «мышечную   радость», получать удовольствие от дви</w:t>
      </w:r>
      <w:r w:rsidRPr="00857725">
        <w:rPr>
          <w:color w:val="000000"/>
        </w:rPr>
        <w:softHyphen/>
        <w:t>жений;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 xml:space="preserve">— формируется потребность в здоровом образе жизни через специально организованный цикл образовательной деятельности; </w:t>
      </w:r>
      <w:r w:rsidRPr="00857725">
        <w:t>навыки охраны личного здоровья и бережного отношения к здоровью окружающих;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—</w:t>
      </w:r>
      <w:r w:rsidRPr="00857725">
        <w:t xml:space="preserve"> детьми овладевают некоторыми приемами первой медицинской помощи в случае травмы (ушиб, порез, ссадина, вызов неотложки);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— формируется произвольное поведение, навыки самоорга</w:t>
      </w:r>
      <w:r w:rsidRPr="00857725">
        <w:rPr>
          <w:color w:val="000000"/>
        </w:rPr>
        <w:softHyphen/>
        <w:t>низации, самостоятельности и самоконтроля.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gramStart"/>
      <w:r w:rsidRPr="00857725">
        <w:rPr>
          <w:color w:val="000000"/>
          <w:u w:val="single"/>
        </w:rPr>
        <w:t>♦  Работа</w:t>
      </w:r>
      <w:proofErr w:type="gramEnd"/>
      <w:r w:rsidRPr="00857725">
        <w:rPr>
          <w:color w:val="000000"/>
          <w:u w:val="single"/>
        </w:rPr>
        <w:t xml:space="preserve"> с родителями: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— формируем ответственное от</w:t>
      </w:r>
      <w:r w:rsidRPr="00857725">
        <w:rPr>
          <w:color w:val="000000"/>
        </w:rPr>
        <w:softHyphen/>
        <w:t>ношение    к    физическому развитию и воспитанию ре</w:t>
      </w:r>
      <w:r w:rsidRPr="00857725">
        <w:rPr>
          <w:color w:val="000000"/>
        </w:rPr>
        <w:softHyphen/>
        <w:t>бенка;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— формируем потребность се</w:t>
      </w:r>
      <w:r w:rsidRPr="00857725">
        <w:rPr>
          <w:color w:val="000000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57725">
        <w:rPr>
          <w:color w:val="000000"/>
        </w:rPr>
        <w:t>— обеспечиваем преемственность в оздоровлении и физическом воспитании детей в дошколь</w:t>
      </w:r>
      <w:r w:rsidRPr="00857725">
        <w:rPr>
          <w:color w:val="000000"/>
        </w:rPr>
        <w:softHyphen/>
        <w:t>ном учреждении и семье;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— на сайте детского сада размещена информация для родителей «Безопасность».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u w:val="single"/>
        </w:rPr>
      </w:pPr>
      <w:proofErr w:type="gramStart"/>
      <w:r w:rsidRPr="00857725">
        <w:rPr>
          <w:color w:val="000000"/>
          <w:u w:val="single"/>
        </w:rPr>
        <w:t>♦  Работа</w:t>
      </w:r>
      <w:proofErr w:type="gramEnd"/>
      <w:r w:rsidRPr="00857725">
        <w:rPr>
          <w:color w:val="000000"/>
          <w:u w:val="single"/>
        </w:rPr>
        <w:t xml:space="preserve"> с педагогами: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57725">
        <w:rPr>
          <w:color w:val="000000"/>
        </w:rPr>
        <w:t>— воспитателям оказывалась помощь в создании условий для пол</w:t>
      </w:r>
      <w:r w:rsidRPr="00857725">
        <w:rPr>
          <w:color w:val="000000"/>
        </w:rPr>
        <w:softHyphen/>
        <w:t>ноценного развития психо</w:t>
      </w:r>
      <w:r w:rsidRPr="00857725">
        <w:rPr>
          <w:color w:val="000000"/>
        </w:rPr>
        <w:softHyphen/>
        <w:t xml:space="preserve">физических качеств каждого ребенка группы; повысить педагогическую компетентность по вопросам профилактики и снижения заболеваемости; </w:t>
      </w:r>
    </w:p>
    <w:p w:rsidR="00824AE2" w:rsidRPr="00857725" w:rsidRDefault="000C0E1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— прошли семинары,</w:t>
      </w:r>
      <w:r w:rsidR="00824AE2" w:rsidRPr="00857725">
        <w:rPr>
          <w:color w:val="000000"/>
        </w:rPr>
        <w:t xml:space="preserve"> консультации</w:t>
      </w:r>
      <w:r w:rsidRPr="00857725">
        <w:rPr>
          <w:color w:val="000000"/>
        </w:rPr>
        <w:t xml:space="preserve">, открытые просмотры инновационных </w:t>
      </w:r>
      <w:proofErr w:type="gramStart"/>
      <w:r w:rsidRPr="00857725">
        <w:rPr>
          <w:color w:val="000000"/>
        </w:rPr>
        <w:t xml:space="preserve">занятий </w:t>
      </w:r>
      <w:r w:rsidR="00824AE2" w:rsidRPr="00857725">
        <w:rPr>
          <w:color w:val="000000"/>
        </w:rPr>
        <w:t xml:space="preserve"> по</w:t>
      </w:r>
      <w:proofErr w:type="gramEnd"/>
      <w:r w:rsidR="00824AE2" w:rsidRPr="00857725">
        <w:rPr>
          <w:color w:val="000000"/>
        </w:rPr>
        <w:t xml:space="preserve"> обучению методам и приемам индивидуального подхода к ребенку при </w:t>
      </w:r>
      <w:r w:rsidRPr="00857725">
        <w:rPr>
          <w:color w:val="000000"/>
        </w:rPr>
        <w:t xml:space="preserve"> физическом развитии</w:t>
      </w:r>
      <w:r w:rsidR="00824AE2" w:rsidRPr="00857725">
        <w:rPr>
          <w:color w:val="000000"/>
        </w:rPr>
        <w:t xml:space="preserve">; с молодыми педагогами проводились </w:t>
      </w:r>
      <w:r w:rsidRPr="00857725">
        <w:rPr>
          <w:color w:val="000000"/>
        </w:rPr>
        <w:t xml:space="preserve"> семинары, консультации </w:t>
      </w:r>
      <w:r w:rsidR="00824AE2" w:rsidRPr="00857725">
        <w:rPr>
          <w:color w:val="000000"/>
        </w:rPr>
        <w:t xml:space="preserve"> по умению правильно распределять фи</w:t>
      </w:r>
      <w:r w:rsidR="00824AE2" w:rsidRPr="00857725">
        <w:rPr>
          <w:color w:val="000000"/>
        </w:rPr>
        <w:softHyphen/>
        <w:t>зические нагрузки в течение дня в соответствии с состоянием здоровья своих воспи</w:t>
      </w:r>
      <w:r w:rsidR="00824AE2" w:rsidRPr="00857725">
        <w:rPr>
          <w:color w:val="000000"/>
        </w:rPr>
        <w:softHyphen/>
        <w:t>танников;</w:t>
      </w:r>
    </w:p>
    <w:p w:rsidR="00824AE2" w:rsidRPr="00857725" w:rsidRDefault="00824AE2" w:rsidP="00824AE2">
      <w:pPr>
        <w:pStyle w:val="FR2"/>
        <w:ind w:right="0" w:firstLine="502"/>
        <w:jc w:val="both"/>
        <w:rPr>
          <w:color w:val="000000"/>
          <w:sz w:val="24"/>
          <w:szCs w:val="24"/>
        </w:rPr>
      </w:pPr>
      <w:r w:rsidRPr="00857725">
        <w:rPr>
          <w:color w:val="000000"/>
          <w:sz w:val="24"/>
          <w:szCs w:val="24"/>
        </w:rPr>
        <w:t>— все педагоги прошли курсы повышения квалификации по оказанию первой медицинской помощи;</w:t>
      </w:r>
    </w:p>
    <w:p w:rsidR="00824AE2" w:rsidRPr="00857725" w:rsidRDefault="00824AE2" w:rsidP="00824AE2">
      <w:pPr>
        <w:pStyle w:val="FR2"/>
        <w:ind w:right="0" w:firstLine="502"/>
        <w:jc w:val="both"/>
        <w:rPr>
          <w:color w:val="000000"/>
          <w:sz w:val="24"/>
          <w:szCs w:val="24"/>
        </w:rPr>
      </w:pPr>
      <w:r w:rsidRPr="00857725">
        <w:rPr>
          <w:color w:val="000000"/>
          <w:sz w:val="24"/>
          <w:szCs w:val="24"/>
        </w:rPr>
        <w:t>— в группах есть папки с материалами по безопасности.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b/>
          <w:bCs/>
          <w:color w:val="000000"/>
        </w:rPr>
        <w:t xml:space="preserve">Проведение спортивных </w:t>
      </w:r>
      <w:proofErr w:type="gramStart"/>
      <w:r w:rsidRPr="00857725">
        <w:rPr>
          <w:b/>
          <w:bCs/>
          <w:color w:val="000000"/>
        </w:rPr>
        <w:t xml:space="preserve">праздников, </w:t>
      </w:r>
      <w:r w:rsidR="000C0E19" w:rsidRPr="00857725">
        <w:rPr>
          <w:b/>
          <w:bCs/>
          <w:color w:val="000000"/>
        </w:rPr>
        <w:t xml:space="preserve"> </w:t>
      </w:r>
      <w:r w:rsidRPr="00857725">
        <w:rPr>
          <w:b/>
          <w:bCs/>
          <w:color w:val="000000"/>
        </w:rPr>
        <w:t>досугов</w:t>
      </w:r>
      <w:proofErr w:type="gramEnd"/>
      <w:r w:rsidRPr="00857725">
        <w:rPr>
          <w:b/>
          <w:bCs/>
          <w:color w:val="000000"/>
        </w:rPr>
        <w:t>, развлечений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1.   Праздники проводятся в соревновательной или игровой форме, а также могут комбини</w:t>
      </w:r>
      <w:r w:rsidRPr="00857725">
        <w:rPr>
          <w:color w:val="000000"/>
        </w:rPr>
        <w:softHyphen/>
        <w:t>роваться с музыкальными праз</w:t>
      </w:r>
      <w:r w:rsidRPr="00857725">
        <w:rPr>
          <w:color w:val="000000"/>
        </w:rPr>
        <w:softHyphen/>
        <w:t>дниками, на которых дети поют и танцуют. Спортивно одарен</w:t>
      </w:r>
      <w:r w:rsidRPr="00857725">
        <w:rPr>
          <w:color w:val="000000"/>
        </w:rPr>
        <w:softHyphen/>
        <w:t>ные дети показывают гимнасти</w:t>
      </w:r>
      <w:r w:rsidRPr="00857725">
        <w:rPr>
          <w:color w:val="000000"/>
        </w:rPr>
        <w:softHyphen/>
        <w:t>ческие этюды, и все это сочета</w:t>
      </w:r>
      <w:r w:rsidRPr="00857725">
        <w:rPr>
          <w:color w:val="000000"/>
        </w:rPr>
        <w:softHyphen/>
        <w:t>ется с веселыми соревнования</w:t>
      </w:r>
      <w:r w:rsidRPr="00857725">
        <w:rPr>
          <w:color w:val="000000"/>
        </w:rPr>
        <w:softHyphen/>
        <w:t>ми и подвижными играми.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2.  Большие спортивные праз</w:t>
      </w:r>
      <w:r w:rsidRPr="00857725">
        <w:rPr>
          <w:color w:val="000000"/>
        </w:rPr>
        <w:softHyphen/>
        <w:t>дники проводятся один раз за сезон, их особенность — симво</w:t>
      </w:r>
      <w:r w:rsidRPr="00857725">
        <w:rPr>
          <w:color w:val="000000"/>
        </w:rPr>
        <w:softHyphen/>
        <w:t xml:space="preserve">лическое   </w:t>
      </w:r>
      <w:proofErr w:type="gramStart"/>
      <w:r w:rsidRPr="00857725">
        <w:rPr>
          <w:color w:val="000000"/>
        </w:rPr>
        <w:t>подведение  итогов</w:t>
      </w:r>
      <w:proofErr w:type="gramEnd"/>
      <w:r w:rsidRPr="00857725">
        <w:rPr>
          <w:color w:val="000000"/>
        </w:rPr>
        <w:t>, демонстрация того, чему дети научились    за    определенный период.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В летний период — это игры и эстафеты на улице с разнооб</w:t>
      </w:r>
      <w:r w:rsidRPr="00857725">
        <w:rPr>
          <w:color w:val="000000"/>
        </w:rPr>
        <w:softHyphen/>
        <w:t>разными видами движений: метание, бег, прыжки в длину и высоту, соревнования в силе и ловкости</w:t>
      </w:r>
      <w:r w:rsidR="000C0E19" w:rsidRPr="00857725">
        <w:rPr>
          <w:color w:val="000000"/>
        </w:rPr>
        <w:t xml:space="preserve">. Тематические праздники с двигательной деятельностью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57725">
        <w:rPr>
          <w:color w:val="000000"/>
        </w:rPr>
        <w:t>В осенний период — туристические походы</w:t>
      </w:r>
      <w:r w:rsidR="000C0E19" w:rsidRPr="00857725">
        <w:rPr>
          <w:color w:val="000000"/>
        </w:rPr>
        <w:t xml:space="preserve">, </w:t>
      </w:r>
      <w:proofErr w:type="spellStart"/>
      <w:r w:rsidR="000C0E19" w:rsidRPr="00857725">
        <w:rPr>
          <w:color w:val="000000"/>
        </w:rPr>
        <w:t>квест</w:t>
      </w:r>
      <w:proofErr w:type="spellEnd"/>
      <w:r w:rsidR="000C0E19" w:rsidRPr="00857725">
        <w:rPr>
          <w:color w:val="000000"/>
        </w:rPr>
        <w:t xml:space="preserve"> -игры</w:t>
      </w:r>
      <w:r w:rsidRPr="00857725">
        <w:rPr>
          <w:color w:val="000000"/>
        </w:rPr>
        <w:t xml:space="preserve"> на улице с преодолением разнообразных препятствий, </w:t>
      </w:r>
      <w:proofErr w:type="gramStart"/>
      <w:r w:rsidRPr="00857725">
        <w:rPr>
          <w:color w:val="000000"/>
        </w:rPr>
        <w:t>соревнованиями,  выполнением</w:t>
      </w:r>
      <w:proofErr w:type="gramEnd"/>
      <w:r w:rsidRPr="00857725">
        <w:rPr>
          <w:color w:val="000000"/>
        </w:rPr>
        <w:t xml:space="preserve"> разнообразных видов движений.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857725">
        <w:rPr>
          <w:color w:val="000000"/>
        </w:rPr>
        <w:t>В зимний период — комичес</w:t>
      </w:r>
      <w:r w:rsidRPr="00857725">
        <w:rPr>
          <w:color w:val="000000"/>
        </w:rPr>
        <w:softHyphen/>
        <w:t>кие эстафеты на одной лыже, метание на дальность лыжных палок, катание на скорость снеж</w:t>
      </w:r>
      <w:r w:rsidRPr="00857725">
        <w:rPr>
          <w:color w:val="000000"/>
        </w:rPr>
        <w:softHyphen/>
        <w:t>ков, а затем метание их в цель, скольжение по ледяным дорож</w:t>
      </w:r>
      <w:r w:rsidRPr="00857725">
        <w:rPr>
          <w:color w:val="000000"/>
        </w:rPr>
        <w:softHyphen/>
        <w:t>кам, катание на «санных тройках», лазанье на скорость по снежным лабиринтам, игры в хоккей на снегу, лыжные гонки и т.д.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t>В весенний период — разнообразные эстафеты на улице, соревнование в ловкости и сноровке.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rPr>
          <w:color w:val="000000"/>
        </w:rPr>
        <w:lastRenderedPageBreak/>
        <w:t>3. Один раз в месяц проводят</w:t>
      </w:r>
      <w:r w:rsidRPr="00857725">
        <w:rPr>
          <w:color w:val="000000"/>
        </w:rPr>
        <w:softHyphen/>
        <w:t>ся спортивные развлечения, осо</w:t>
      </w:r>
      <w:r w:rsidRPr="00857725">
        <w:rPr>
          <w:color w:val="000000"/>
        </w:rPr>
        <w:softHyphen/>
        <w:t>бенность которых — объедине</w:t>
      </w:r>
      <w:r w:rsidRPr="00857725">
        <w:rPr>
          <w:color w:val="000000"/>
        </w:rPr>
        <w:softHyphen/>
        <w:t>ние   разновозрастных   групп,</w:t>
      </w:r>
      <w:r w:rsidRPr="00857725">
        <w:t xml:space="preserve"> </w:t>
      </w:r>
      <w:r w:rsidRPr="00857725">
        <w:rPr>
          <w:color w:val="000000"/>
        </w:rPr>
        <w:t>обыгрывание сказочного сюже</w:t>
      </w:r>
      <w:r w:rsidRPr="00857725">
        <w:rPr>
          <w:color w:val="000000"/>
        </w:rPr>
        <w:softHyphen/>
        <w:t>та или проведение спортивных игр-путешествий, предполагаю</w:t>
      </w:r>
      <w:r w:rsidRPr="00857725">
        <w:rPr>
          <w:color w:val="000000"/>
        </w:rPr>
        <w:softHyphen/>
        <w:t>щих поиск и выполнение зада</w:t>
      </w:r>
      <w:r w:rsidRPr="00857725">
        <w:rPr>
          <w:color w:val="000000"/>
        </w:rPr>
        <w:softHyphen/>
        <w:t>ний, «спрятанных» в разных помещениях детского сада или на его участке.</w:t>
      </w:r>
    </w:p>
    <w:p w:rsidR="00824AE2" w:rsidRPr="00857725" w:rsidRDefault="00824AE2" w:rsidP="00824AE2">
      <w:pPr>
        <w:jc w:val="center"/>
        <w:rPr>
          <w:b/>
        </w:rPr>
      </w:pPr>
      <w:r w:rsidRPr="00857725">
        <w:rPr>
          <w:b/>
        </w:rPr>
        <w:t xml:space="preserve">Спортивные мероприятия (ежегодные)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7"/>
        <w:gridCol w:w="5157"/>
      </w:tblGrid>
      <w:tr w:rsidR="00824AE2" w:rsidRPr="00857725" w:rsidTr="00824AE2"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Название мероприятия</w:t>
            </w:r>
          </w:p>
        </w:tc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Группа</w:t>
            </w:r>
          </w:p>
        </w:tc>
      </w:tr>
      <w:tr w:rsidR="00824AE2" w:rsidRPr="00857725" w:rsidTr="00824AE2"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«День Туриста»</w:t>
            </w:r>
          </w:p>
        </w:tc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Подготовительные (6-7 лет)</w:t>
            </w:r>
          </w:p>
        </w:tc>
      </w:tr>
      <w:tr w:rsidR="00824AE2" w:rsidRPr="00857725" w:rsidTr="00824AE2">
        <w:trPr>
          <w:trHeight w:val="345"/>
        </w:trPr>
        <w:tc>
          <w:tcPr>
            <w:tcW w:w="5157" w:type="dxa"/>
          </w:tcPr>
          <w:p w:rsidR="00824AE2" w:rsidRPr="00857725" w:rsidRDefault="000C0E19" w:rsidP="00824AE2">
            <w:pPr>
              <w:jc w:val="center"/>
            </w:pPr>
            <w:r w:rsidRPr="00857725">
              <w:t>«</w:t>
            </w:r>
            <w:proofErr w:type="gramStart"/>
            <w:r w:rsidRPr="00857725">
              <w:t>Малые  о</w:t>
            </w:r>
            <w:r w:rsidR="00824AE2" w:rsidRPr="00857725">
              <w:t>лимпийские</w:t>
            </w:r>
            <w:proofErr w:type="gramEnd"/>
            <w:r w:rsidR="00824AE2" w:rsidRPr="00857725">
              <w:t xml:space="preserve"> игры»</w:t>
            </w:r>
          </w:p>
        </w:tc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Подготовительные (6-7 лет)</w:t>
            </w:r>
          </w:p>
        </w:tc>
      </w:tr>
      <w:tr w:rsidR="00824AE2" w:rsidRPr="00857725" w:rsidTr="00824AE2"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«День защитника Отечества»</w:t>
            </w:r>
          </w:p>
        </w:tc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Средние (4-5 лет), старшие (5-6 лет), подготовительные (6-7 лет)</w:t>
            </w:r>
          </w:p>
        </w:tc>
      </w:tr>
      <w:tr w:rsidR="00824AE2" w:rsidRPr="00857725" w:rsidTr="00824AE2">
        <w:trPr>
          <w:trHeight w:val="306"/>
        </w:trPr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Военно-патриотическая</w:t>
            </w:r>
            <w:r w:rsidR="000C0E19" w:rsidRPr="00857725">
              <w:t xml:space="preserve"> </w:t>
            </w:r>
            <w:proofErr w:type="spellStart"/>
            <w:r w:rsidR="000C0E19" w:rsidRPr="00857725">
              <w:t>квест</w:t>
            </w:r>
            <w:proofErr w:type="spellEnd"/>
            <w:r w:rsidR="000C0E19" w:rsidRPr="00857725">
              <w:t>-</w:t>
            </w:r>
            <w:r w:rsidRPr="00857725">
              <w:t xml:space="preserve"> игра: «Зарница»</w:t>
            </w:r>
          </w:p>
        </w:tc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 xml:space="preserve">Старшие (5-6 лет), </w:t>
            </w:r>
          </w:p>
          <w:p w:rsidR="00824AE2" w:rsidRPr="00857725" w:rsidRDefault="00824AE2" w:rsidP="00824AE2">
            <w:pPr>
              <w:jc w:val="center"/>
            </w:pPr>
            <w:proofErr w:type="gramStart"/>
            <w:r w:rsidRPr="00857725">
              <w:t>подготовительные</w:t>
            </w:r>
            <w:proofErr w:type="gramEnd"/>
            <w:r w:rsidRPr="00857725">
              <w:t xml:space="preserve">     (6-7 лет)</w:t>
            </w:r>
          </w:p>
        </w:tc>
      </w:tr>
      <w:tr w:rsidR="00824AE2" w:rsidRPr="00857725" w:rsidTr="00824AE2"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«Неделя Здоровья»</w:t>
            </w:r>
          </w:p>
        </w:tc>
        <w:tc>
          <w:tcPr>
            <w:tcW w:w="5157" w:type="dxa"/>
          </w:tcPr>
          <w:p w:rsidR="00824AE2" w:rsidRPr="00857725" w:rsidRDefault="00824AE2" w:rsidP="00824AE2">
            <w:pPr>
              <w:jc w:val="center"/>
            </w:pPr>
            <w:r w:rsidRPr="00857725">
              <w:t>Все группы (2-7 лет)</w:t>
            </w:r>
          </w:p>
        </w:tc>
      </w:tr>
    </w:tbl>
    <w:p w:rsidR="000C0E19" w:rsidRPr="00857725" w:rsidRDefault="000C0E19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857725">
        <w:t xml:space="preserve">Анализируя работу всех специалистов в детском саду можно прийти к такому заключению, что в ДОУ выстроена система </w:t>
      </w:r>
      <w:proofErr w:type="spellStart"/>
      <w:r w:rsidRPr="00857725">
        <w:t>здоровьесбережения</w:t>
      </w:r>
      <w:proofErr w:type="spellEnd"/>
      <w:r w:rsidRPr="00857725">
        <w:t xml:space="preserve">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857725">
        <w:softHyphen/>
        <w:t>емых результатов без тесного</w:t>
      </w:r>
      <w:r w:rsidR="000C0E19" w:rsidRPr="00857725">
        <w:t xml:space="preserve"> </w:t>
      </w:r>
      <w:proofErr w:type="gramStart"/>
      <w:r w:rsidR="000C0E19" w:rsidRPr="00857725">
        <w:t xml:space="preserve">партнёрского </w:t>
      </w:r>
      <w:r w:rsidRPr="00857725">
        <w:t xml:space="preserve"> сотрудничества</w:t>
      </w:r>
      <w:proofErr w:type="gramEnd"/>
      <w:r w:rsidRPr="00857725">
        <w:t xml:space="preserve"> всех участников образовательного процесса.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857725">
        <w:t>В содержание по</w:t>
      </w:r>
      <w:r w:rsidRPr="00857725">
        <w:softHyphen/>
        <w:t>нятие «культура здоровья» включено не только физическое, но и соци</w:t>
      </w:r>
      <w:r w:rsidRPr="00857725">
        <w:softHyphen/>
        <w:t>ально-психологическое и духов</w:t>
      </w:r>
      <w:r w:rsidRPr="00857725">
        <w:softHyphen/>
        <w:t xml:space="preserve">но-нравственное здоровье. В детском саду создана целостная система работы воспитателей, медиков, узких специалистов, сотрудничество педагогов, детей и родителей. </w:t>
      </w:r>
    </w:p>
    <w:p w:rsidR="00824AE2" w:rsidRPr="00857725" w:rsidRDefault="00824AE2" w:rsidP="00824AE2">
      <w:pPr>
        <w:ind w:firstLine="426"/>
        <w:jc w:val="both"/>
      </w:pPr>
      <w:r w:rsidRPr="00857725">
        <w:t xml:space="preserve">Особое внимание уделяется в детском саду созданию здоровье сберегающей среды. Целенаправленная физкультурно-оздоровительная работа позволила нам достичь положительных результатов в снижении уровня заболеваемости дошкольников. Этому способствовали следующие </w:t>
      </w:r>
      <w:r w:rsidRPr="00857725">
        <w:rPr>
          <w:u w:val="single"/>
        </w:rPr>
        <w:t>факторы:</w:t>
      </w:r>
    </w:p>
    <w:p w:rsidR="00824AE2" w:rsidRPr="00857725" w:rsidRDefault="00824AE2" w:rsidP="000C0E19">
      <w:pPr>
        <w:pStyle w:val="a9"/>
        <w:numPr>
          <w:ilvl w:val="0"/>
          <w:numId w:val="26"/>
        </w:numPr>
        <w:ind w:left="0" w:firstLine="426"/>
        <w:jc w:val="both"/>
      </w:pPr>
      <w:r w:rsidRPr="00857725">
        <w:t>Медицинский кабинет, оснащённый медицинским оборудованием</w:t>
      </w:r>
    </w:p>
    <w:p w:rsidR="00824AE2" w:rsidRPr="00857725" w:rsidRDefault="00824AE2" w:rsidP="00824AE2">
      <w:pPr>
        <w:pStyle w:val="a9"/>
        <w:numPr>
          <w:ilvl w:val="0"/>
          <w:numId w:val="26"/>
        </w:numPr>
        <w:ind w:left="0" w:firstLine="426"/>
        <w:jc w:val="both"/>
      </w:pPr>
      <w:r w:rsidRPr="00857725">
        <w:t>Индивидуальный подход к закаливанию детей в группах</w:t>
      </w:r>
    </w:p>
    <w:p w:rsidR="00824AE2" w:rsidRPr="00857725" w:rsidRDefault="00824AE2" w:rsidP="00824AE2">
      <w:pPr>
        <w:pStyle w:val="a9"/>
        <w:numPr>
          <w:ilvl w:val="0"/>
          <w:numId w:val="26"/>
        </w:numPr>
        <w:ind w:left="0" w:firstLine="426"/>
        <w:jc w:val="both"/>
      </w:pPr>
      <w:r w:rsidRPr="00857725">
        <w:t>Регулярная диспансеризация в ДОУ</w:t>
      </w:r>
    </w:p>
    <w:p w:rsidR="00824AE2" w:rsidRPr="00857725" w:rsidRDefault="00824AE2" w:rsidP="00824AE2">
      <w:pPr>
        <w:pStyle w:val="a9"/>
        <w:numPr>
          <w:ilvl w:val="0"/>
          <w:numId w:val="26"/>
        </w:numPr>
        <w:ind w:left="0" w:firstLine="426"/>
        <w:jc w:val="both"/>
      </w:pPr>
      <w:r w:rsidRPr="00857725">
        <w:t>Наличие спортивной площадки для занятий детей на улице</w:t>
      </w:r>
    </w:p>
    <w:p w:rsidR="000C0E19" w:rsidRPr="00857725" w:rsidRDefault="000C0E19" w:rsidP="00824AE2">
      <w:pPr>
        <w:pStyle w:val="a9"/>
        <w:numPr>
          <w:ilvl w:val="0"/>
          <w:numId w:val="26"/>
        </w:numPr>
        <w:ind w:left="0" w:firstLine="426"/>
        <w:jc w:val="both"/>
      </w:pPr>
      <w:r w:rsidRPr="00857725">
        <w:t>Наличие рекреационных пространств в каждой группе («</w:t>
      </w:r>
      <w:proofErr w:type="spellStart"/>
      <w:r w:rsidRPr="00857725">
        <w:t>министадионы</w:t>
      </w:r>
      <w:proofErr w:type="spellEnd"/>
      <w:r w:rsidRPr="00857725">
        <w:t>», «</w:t>
      </w:r>
      <w:r w:rsidR="006D0061" w:rsidRPr="00857725">
        <w:t>угол</w:t>
      </w:r>
      <w:r w:rsidRPr="00857725">
        <w:t>к</w:t>
      </w:r>
      <w:r w:rsidR="006D0061" w:rsidRPr="00857725">
        <w:t>и</w:t>
      </w:r>
      <w:r w:rsidRPr="00857725">
        <w:t xml:space="preserve"> уединения»)</w:t>
      </w:r>
    </w:p>
    <w:p w:rsidR="000C0E19" w:rsidRPr="00857725" w:rsidRDefault="000C0E19" w:rsidP="00824AE2">
      <w:pPr>
        <w:pStyle w:val="a9"/>
        <w:numPr>
          <w:ilvl w:val="0"/>
          <w:numId w:val="26"/>
        </w:numPr>
        <w:ind w:left="0" w:firstLine="426"/>
        <w:jc w:val="both"/>
      </w:pPr>
      <w:r w:rsidRPr="00857725">
        <w:t>Наличие рекреационных холлов, оборудованных ДСК (для динамических пауз)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Деятельность оздоровительно-об</w:t>
      </w:r>
      <w:r w:rsidRPr="00857725">
        <w:softHyphen/>
        <w:t>разовательного характера систематическая и комплексная, отвечающая потребностям ребенка в игре, движении, в познании своих физических возможностей, са</w:t>
      </w:r>
      <w:r w:rsidRPr="00857725">
        <w:softHyphen/>
        <w:t>мореализации.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Для сохранения здоровья ре</w:t>
      </w:r>
      <w:r w:rsidRPr="00857725">
        <w:softHyphen/>
        <w:t>бенка объединены усилия всех воспитывающих ребенка взрослых: родителей, воспитате</w:t>
      </w:r>
      <w:r w:rsidRPr="00857725">
        <w:softHyphen/>
        <w:t>лей, старшей медицинской сестры, учителя-логопеда</w:t>
      </w:r>
      <w:r w:rsidR="00912168" w:rsidRPr="00857725">
        <w:t>, педагога- психолога</w:t>
      </w:r>
      <w:r w:rsidRPr="00857725">
        <w:t xml:space="preserve"> и музыкального руководителя. Созданы условия для приоб</w:t>
      </w:r>
      <w:r w:rsidRPr="00857725">
        <w:softHyphen/>
        <w:t>щения детей к традициям и цен</w:t>
      </w:r>
      <w:r w:rsidRPr="00857725">
        <w:softHyphen/>
        <w:t>ностям здорового образа жизни, формирования привычки забо</w:t>
      </w:r>
      <w:r w:rsidRPr="00857725">
        <w:softHyphen/>
        <w:t>титься о своем здоровье</w:t>
      </w:r>
      <w:r w:rsidR="00912168" w:rsidRPr="00857725">
        <w:t xml:space="preserve"> через проектные технологии, </w:t>
      </w:r>
      <w:proofErr w:type="gramStart"/>
      <w:r w:rsidR="00912168" w:rsidRPr="00857725">
        <w:t xml:space="preserve">обеспечивающие </w:t>
      </w:r>
      <w:r w:rsidRPr="00857725">
        <w:t xml:space="preserve"> умения</w:t>
      </w:r>
      <w:proofErr w:type="gramEnd"/>
      <w:r w:rsidRPr="00857725">
        <w:t xml:space="preserve"> и навы</w:t>
      </w:r>
      <w:r w:rsidRPr="00857725">
        <w:softHyphen/>
        <w:t xml:space="preserve">ки </w:t>
      </w:r>
      <w:proofErr w:type="spellStart"/>
      <w:r w:rsidRPr="00857725">
        <w:t>валеологического</w:t>
      </w:r>
      <w:proofErr w:type="spellEnd"/>
      <w:r w:rsidRPr="00857725">
        <w:t xml:space="preserve"> характера для создания положительной мотивации к охране собственно</w:t>
      </w:r>
      <w:r w:rsidRPr="00857725">
        <w:softHyphen/>
        <w:t>го здоровья во взрослой жизни.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Освоению культуры здоровья способствуют следующие </w:t>
      </w:r>
      <w:r w:rsidRPr="00857725">
        <w:rPr>
          <w:iCs/>
          <w:u w:val="single"/>
        </w:rPr>
        <w:t>усло</w:t>
      </w:r>
      <w:r w:rsidRPr="00857725">
        <w:rPr>
          <w:iCs/>
          <w:u w:val="single"/>
        </w:rPr>
        <w:softHyphen/>
        <w:t>вия</w:t>
      </w:r>
      <w:r w:rsidRPr="00857725">
        <w:rPr>
          <w:iCs/>
        </w:rPr>
        <w:t xml:space="preserve">, </w:t>
      </w:r>
      <w:r w:rsidRPr="00857725">
        <w:t>созданные в ДОУ: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857725">
        <w:t>— развивающая предметно-иг</w:t>
      </w:r>
      <w:r w:rsidRPr="00857725">
        <w:softHyphen/>
        <w:t>ровая и физкультурно-оздо</w:t>
      </w:r>
      <w:r w:rsidRPr="00857725">
        <w:softHyphen/>
        <w:t>ровительная среда (в каждой группе есть физкультурный уголок);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857725">
        <w:t xml:space="preserve">— </w:t>
      </w:r>
      <w:r w:rsidR="006B3C86" w:rsidRPr="00857725">
        <w:t xml:space="preserve">благоприятный   </w:t>
      </w:r>
      <w:proofErr w:type="spellStart"/>
      <w:r w:rsidR="006B3C86" w:rsidRPr="00857725">
        <w:t>психо</w:t>
      </w:r>
      <w:proofErr w:type="spellEnd"/>
      <w:r w:rsidR="006B3C86" w:rsidRPr="00857725">
        <w:t xml:space="preserve">- </w:t>
      </w:r>
      <w:proofErr w:type="gramStart"/>
      <w:r w:rsidR="006B3C86" w:rsidRPr="00857725">
        <w:t xml:space="preserve">эмоциональный </w:t>
      </w:r>
      <w:r w:rsidRPr="00857725">
        <w:t xml:space="preserve"> климат</w:t>
      </w:r>
      <w:proofErr w:type="gramEnd"/>
      <w:r w:rsidRPr="00857725">
        <w:t xml:space="preserve"> в педагогическом   коллективе   и   детских группах;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857725">
        <w:t>— взаимодействие всех сотруд</w:t>
      </w:r>
      <w:r w:rsidRPr="00857725">
        <w:softHyphen/>
        <w:t xml:space="preserve">ников при решении </w:t>
      </w:r>
      <w:proofErr w:type="gramStart"/>
      <w:r w:rsidRPr="00857725">
        <w:t>за</w:t>
      </w:r>
      <w:r w:rsidRPr="00857725">
        <w:softHyphen/>
        <w:t>дач  формирования</w:t>
      </w:r>
      <w:proofErr w:type="gramEnd"/>
      <w:r w:rsidRPr="00857725">
        <w:t xml:space="preserve"> у детей культуры здоровья;</w:t>
      </w:r>
    </w:p>
    <w:p w:rsidR="006B3C86" w:rsidRPr="00857725" w:rsidRDefault="006B3C86" w:rsidP="00824AE2">
      <w:pPr>
        <w:ind w:left="426" w:hanging="284"/>
      </w:pPr>
      <w:r w:rsidRPr="00857725">
        <w:t xml:space="preserve">— </w:t>
      </w:r>
      <w:proofErr w:type="gramStart"/>
      <w:r w:rsidRPr="00857725">
        <w:t>партнёрство  всех</w:t>
      </w:r>
      <w:proofErr w:type="gramEnd"/>
      <w:r w:rsidRPr="00857725">
        <w:t xml:space="preserve"> участников  образовательного процесса</w:t>
      </w:r>
    </w:p>
    <w:p w:rsidR="006B3C86" w:rsidRPr="00857725" w:rsidRDefault="006B3C86" w:rsidP="00824AE2">
      <w:pPr>
        <w:ind w:left="426" w:hanging="284"/>
      </w:pPr>
      <w:r w:rsidRPr="00857725">
        <w:lastRenderedPageBreak/>
        <w:t>- наличие современного спортивного оборудования в спортивном зале</w:t>
      </w:r>
    </w:p>
    <w:p w:rsidR="00824AE2" w:rsidRPr="00857725" w:rsidRDefault="006B3C86" w:rsidP="00824AE2">
      <w:pPr>
        <w:ind w:left="426" w:hanging="284"/>
      </w:pPr>
      <w:r w:rsidRPr="00857725">
        <w:t>-внедрение в образовательный процесс проектной деятельности с детьми и родителями по гигиеническому просвещению</w:t>
      </w:r>
      <w:proofErr w:type="gramStart"/>
      <w:r w:rsidRPr="00857725">
        <w:t>. в</w:t>
      </w:r>
      <w:proofErr w:type="gramEnd"/>
      <w:r w:rsidRPr="00857725">
        <w:t xml:space="preserve"> условиях сохраняющихся рисков </w:t>
      </w:r>
      <w:proofErr w:type="spellStart"/>
      <w:r w:rsidRPr="00857725">
        <w:t>коронавирусной</w:t>
      </w:r>
      <w:proofErr w:type="spellEnd"/>
      <w:r w:rsidRPr="00857725">
        <w:t xml:space="preserve"> инфекции в период </w:t>
      </w:r>
      <w:proofErr w:type="spellStart"/>
      <w:r w:rsidRPr="00857725">
        <w:t>пандэмии</w:t>
      </w:r>
      <w:proofErr w:type="spellEnd"/>
      <w:r w:rsidRPr="00857725">
        <w:t xml:space="preserve">(2020г) </w:t>
      </w:r>
      <w:r w:rsidR="00824AE2" w:rsidRPr="00857725">
        <w:t xml:space="preserve">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Из бесед с дошкольниками установлено, что у них формируется осознанное отношение к своему здоровью, потребность в здоровом образе жизни, дети </w:t>
      </w:r>
      <w:r w:rsidR="006B3C86" w:rsidRPr="00857725">
        <w:t xml:space="preserve">стали проявлять больше самостоятельности и инициативы, любят экспериментировать, </w:t>
      </w:r>
      <w:r w:rsidR="00DF123D" w:rsidRPr="00857725">
        <w:t xml:space="preserve">выбирают </w:t>
      </w:r>
      <w:proofErr w:type="spellStart"/>
      <w:r w:rsidR="006B3C86" w:rsidRPr="00857725">
        <w:t>квест</w:t>
      </w:r>
      <w:proofErr w:type="spellEnd"/>
      <w:r w:rsidR="006B3C86" w:rsidRPr="00857725">
        <w:t xml:space="preserve">- </w:t>
      </w:r>
      <w:proofErr w:type="gramStart"/>
      <w:r w:rsidR="006B3C86" w:rsidRPr="00857725">
        <w:t>игры</w:t>
      </w:r>
      <w:r w:rsidR="00DF123D" w:rsidRPr="00857725">
        <w:t xml:space="preserve">, </w:t>
      </w:r>
      <w:r w:rsidR="006B3C86" w:rsidRPr="00857725">
        <w:t xml:space="preserve"> </w:t>
      </w:r>
      <w:r w:rsidRPr="00857725">
        <w:t>актив</w:t>
      </w:r>
      <w:r w:rsidRPr="00857725">
        <w:softHyphen/>
        <w:t>ны</w:t>
      </w:r>
      <w:proofErr w:type="gramEnd"/>
      <w:r w:rsidRPr="00857725">
        <w:t xml:space="preserve"> в самостоятельном процессе познания мира.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u w:val="double"/>
        </w:rPr>
      </w:pPr>
      <w:r w:rsidRPr="00857725">
        <w:rPr>
          <w:u w:val="double"/>
        </w:rPr>
        <w:t xml:space="preserve">Дети имеют представления: </w:t>
      </w:r>
      <w:r w:rsidRPr="00857725">
        <w:t>о витаминах, полезных продуктах, правильном питании, их роли в жизни чело</w:t>
      </w:r>
      <w:r w:rsidRPr="00857725"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857725">
        <w:softHyphen/>
        <w:t>ние; какие продукты счита</w:t>
      </w:r>
      <w:r w:rsidRPr="00857725"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857725"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857725">
        <w:softHyphen/>
        <w:t>стения.</w:t>
      </w:r>
    </w:p>
    <w:p w:rsidR="00824AE2" w:rsidRPr="005255D5" w:rsidRDefault="00824AE2" w:rsidP="0021683D">
      <w:pPr>
        <w:shd w:val="clear" w:color="auto" w:fill="FFFFFF"/>
        <w:autoSpaceDE w:val="0"/>
        <w:autoSpaceDN w:val="0"/>
        <w:adjustRightInd w:val="0"/>
        <w:spacing w:before="120"/>
        <w:rPr>
          <w:b/>
          <w:sz w:val="18"/>
          <w:szCs w:val="18"/>
        </w:rPr>
      </w:pPr>
      <w:r w:rsidRPr="005255D5">
        <w:rPr>
          <w:b/>
          <w:sz w:val="18"/>
          <w:szCs w:val="18"/>
        </w:rPr>
        <w:t>АНАЛИЗ ОСТРОЙ ЗАБОЛЕВАЕМОСТИ</w:t>
      </w:r>
    </w:p>
    <w:p w:rsidR="0021683D" w:rsidRPr="00857725" w:rsidRDefault="0021683D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42"/>
        <w:gridCol w:w="4074"/>
      </w:tblGrid>
      <w:tr w:rsidR="0099534E" w:rsidRPr="00857725" w:rsidTr="0099534E">
        <w:tc>
          <w:tcPr>
            <w:tcW w:w="2442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 xml:space="preserve"> </w:t>
            </w:r>
            <w:proofErr w:type="gramStart"/>
            <w:r w:rsidRPr="00857725">
              <w:rPr>
                <w:color w:val="000000"/>
              </w:rPr>
              <w:t>год</w:t>
            </w:r>
            <w:proofErr w:type="gramEnd"/>
          </w:p>
        </w:tc>
        <w:tc>
          <w:tcPr>
            <w:tcW w:w="4074" w:type="dxa"/>
          </w:tcPr>
          <w:p w:rsidR="0099534E" w:rsidRPr="00857725" w:rsidRDefault="0099534E" w:rsidP="00824AE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57725">
              <w:rPr>
                <w:color w:val="000000"/>
              </w:rPr>
              <w:t xml:space="preserve">       </w:t>
            </w:r>
            <w:proofErr w:type="gramStart"/>
            <w:r w:rsidRPr="00857725">
              <w:rPr>
                <w:color w:val="000000"/>
              </w:rPr>
              <w:t>количество</w:t>
            </w:r>
            <w:proofErr w:type="gramEnd"/>
            <w:r w:rsidRPr="00857725">
              <w:rPr>
                <w:color w:val="000000"/>
              </w:rPr>
              <w:t xml:space="preserve"> случаев заболевания</w:t>
            </w:r>
          </w:p>
        </w:tc>
      </w:tr>
      <w:tr w:rsidR="0099534E" w:rsidRPr="00857725" w:rsidTr="0099534E">
        <w:tc>
          <w:tcPr>
            <w:tcW w:w="2442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>2018од</w:t>
            </w:r>
          </w:p>
        </w:tc>
        <w:tc>
          <w:tcPr>
            <w:tcW w:w="4074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>462</w:t>
            </w:r>
          </w:p>
        </w:tc>
      </w:tr>
      <w:tr w:rsidR="0099534E" w:rsidRPr="00857725" w:rsidTr="0099534E">
        <w:tc>
          <w:tcPr>
            <w:tcW w:w="2442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>2019 год</w:t>
            </w:r>
          </w:p>
        </w:tc>
        <w:tc>
          <w:tcPr>
            <w:tcW w:w="4074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>510</w:t>
            </w:r>
          </w:p>
        </w:tc>
      </w:tr>
      <w:tr w:rsidR="0099534E" w:rsidRPr="00857725" w:rsidTr="0099534E">
        <w:tc>
          <w:tcPr>
            <w:tcW w:w="2442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>2020 год</w:t>
            </w:r>
          </w:p>
        </w:tc>
        <w:tc>
          <w:tcPr>
            <w:tcW w:w="4074" w:type="dxa"/>
          </w:tcPr>
          <w:p w:rsidR="0099534E" w:rsidRPr="00857725" w:rsidRDefault="0099534E" w:rsidP="009953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7725">
              <w:rPr>
                <w:color w:val="000000"/>
              </w:rPr>
              <w:t>414</w:t>
            </w:r>
          </w:p>
        </w:tc>
      </w:tr>
    </w:tbl>
    <w:p w:rsidR="0021683D" w:rsidRPr="00857725" w:rsidRDefault="0021683D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824AE2" w:rsidRPr="00857725" w:rsidRDefault="00824AE2" w:rsidP="0021683D">
      <w:pPr>
        <w:shd w:val="clear" w:color="auto" w:fill="FFFFFF"/>
        <w:autoSpaceDE w:val="0"/>
        <w:autoSpaceDN w:val="0"/>
        <w:adjustRightInd w:val="0"/>
        <w:jc w:val="both"/>
      </w:pPr>
      <w:r w:rsidRPr="00857725">
        <w:rPr>
          <w:color w:val="000000"/>
        </w:rPr>
        <w:t>Учет данных об острой заболеваемости ведется медицин</w:t>
      </w:r>
      <w:r w:rsidRPr="00857725">
        <w:rPr>
          <w:color w:val="000000"/>
        </w:rPr>
        <w:softHyphen/>
        <w:t>ским работником и оформляется в соответствующем журнале. По сути, эти данные отражают количество заболеваний, зарегистриро</w:t>
      </w:r>
      <w:r w:rsidRPr="00857725">
        <w:rPr>
          <w:color w:val="000000"/>
        </w:rPr>
        <w:softHyphen/>
        <w:t>ванных непосредственно участковым врачом поликлиники. Справ</w:t>
      </w:r>
      <w:r w:rsidRPr="00857725">
        <w:rPr>
          <w:color w:val="000000"/>
        </w:rPr>
        <w:softHyphen/>
        <w:t>ка с точным указанием диагноза заболевания попадает в медицин</w:t>
      </w:r>
      <w:r w:rsidRPr="00857725">
        <w:rPr>
          <w:color w:val="000000"/>
        </w:rPr>
        <w:softHyphen/>
        <w:t>ский кабинет ДОУ и заносится в соответствующий учетный жур</w:t>
      </w:r>
      <w:r w:rsidRPr="00857725">
        <w:rPr>
          <w:color w:val="000000"/>
        </w:rPr>
        <w:softHyphen/>
        <w:t>нал «Журнал соматической заболеваемости».</w:t>
      </w:r>
    </w:p>
    <w:p w:rsidR="00824AE2" w:rsidRPr="00857725" w:rsidRDefault="00824AE2" w:rsidP="00DF123D">
      <w:pPr>
        <w:ind w:right="260"/>
        <w:jc w:val="both"/>
      </w:pPr>
      <w:r w:rsidRPr="00857725">
        <w:t>Иммунопрофилактическая работа проводится по Национальному календарю профилактических прививок и календарю по эпидемиологическим показаниям.</w:t>
      </w:r>
    </w:p>
    <w:p w:rsidR="00824AE2" w:rsidRPr="00857725" w:rsidRDefault="00DF123D" w:rsidP="00DF123D">
      <w:pPr>
        <w:spacing w:line="360" w:lineRule="auto"/>
        <w:ind w:right="260"/>
        <w:jc w:val="both"/>
      </w:pPr>
      <w:r w:rsidRPr="00857725">
        <w:t xml:space="preserve"> </w:t>
      </w:r>
      <w:r w:rsidR="00824AE2" w:rsidRPr="00857725">
        <w:t xml:space="preserve">В </w:t>
      </w:r>
      <w:proofErr w:type="gramStart"/>
      <w:r w:rsidR="00824AE2" w:rsidRPr="00857725">
        <w:t>октябре  проведена</w:t>
      </w:r>
      <w:proofErr w:type="gramEnd"/>
      <w:r w:rsidR="00824AE2" w:rsidRPr="00857725">
        <w:t xml:space="preserve"> вакцинация против гриппа с</w:t>
      </w:r>
      <w:r w:rsidRPr="00857725">
        <w:t>реди сотрудников детского сада</w:t>
      </w:r>
      <w:r w:rsidR="00824AE2" w:rsidRPr="00857725">
        <w:t>.</w:t>
      </w:r>
      <w:r w:rsidRPr="00857725">
        <w:rPr>
          <w:color w:val="FF0000"/>
        </w:rPr>
        <w:t xml:space="preserve"> </w:t>
      </w:r>
      <w:r w:rsidR="00824AE2" w:rsidRPr="00857725">
        <w:t xml:space="preserve">В конце года подведены </w:t>
      </w:r>
      <w:proofErr w:type="gramStart"/>
      <w:r w:rsidR="00824AE2" w:rsidRPr="00857725">
        <w:t>итоги  по</w:t>
      </w:r>
      <w:proofErr w:type="gramEnd"/>
      <w:r w:rsidR="00824AE2" w:rsidRPr="00857725">
        <w:t xml:space="preserve">  посещаем</w:t>
      </w:r>
      <w:r w:rsidRPr="00857725">
        <w:t>ости и заболеваемости детей за год. К сожалению свободное посещение ввиду ограничительных мер в период пандемии снизило несколько посещаемость. Но в</w:t>
      </w:r>
      <w:r w:rsidR="00824AE2" w:rsidRPr="00857725">
        <w:t xml:space="preserve"> ДОУ карантинных мероприятий и вспышки </w:t>
      </w:r>
      <w:r w:rsidR="00824AE2" w:rsidRPr="00857725">
        <w:rPr>
          <w:rStyle w:val="extended-textshort"/>
        </w:rPr>
        <w:t xml:space="preserve">инфекционных </w:t>
      </w:r>
      <w:r w:rsidR="00824AE2" w:rsidRPr="00857725">
        <w:rPr>
          <w:rStyle w:val="extended-textshort"/>
          <w:bCs/>
        </w:rPr>
        <w:t>заболеваний</w:t>
      </w:r>
      <w:r w:rsidR="00824AE2" w:rsidRPr="00857725">
        <w:rPr>
          <w:rStyle w:val="extended-textshort"/>
        </w:rPr>
        <w:t xml:space="preserve"> в 2020</w:t>
      </w:r>
      <w:r w:rsidRPr="00857725">
        <w:rPr>
          <w:rStyle w:val="extended-textshort"/>
        </w:rPr>
        <w:t xml:space="preserve"> году</w:t>
      </w:r>
      <w:r w:rsidR="00824AE2" w:rsidRPr="00857725">
        <w:rPr>
          <w:rStyle w:val="extended-textshort"/>
        </w:rPr>
        <w:t xml:space="preserve"> не зафиксировано.</w:t>
      </w:r>
    </w:p>
    <w:p w:rsidR="00824AE2" w:rsidRPr="00857725" w:rsidRDefault="00824AE2" w:rsidP="00824AE2">
      <w:pPr>
        <w:shd w:val="clear" w:color="auto" w:fill="FFFFFF"/>
      </w:pPr>
      <w:r w:rsidRPr="00857725">
        <w:t xml:space="preserve">В </w:t>
      </w:r>
      <w:proofErr w:type="gramStart"/>
      <w:r w:rsidRPr="00857725">
        <w:t>марте  2019</w:t>
      </w:r>
      <w:proofErr w:type="gramEnd"/>
      <w:r w:rsidRPr="00857725">
        <w:t xml:space="preserve"> года в дошкольном учреждении проводилось обследование детей узкими специалистами (хирург, невролог, лор, психиатр, проведено обследование  ЭКГ, клиническое обследование)</w:t>
      </w:r>
    </w:p>
    <w:p w:rsidR="00824AE2" w:rsidRPr="00857725" w:rsidRDefault="00824AE2" w:rsidP="00824AE2">
      <w:pPr>
        <w:shd w:val="clear" w:color="auto" w:fill="FFFFFF"/>
      </w:pPr>
      <w:r w:rsidRPr="00857725">
        <w:t>В обследовании приняли</w:t>
      </w:r>
      <w:r w:rsidR="00DF123D" w:rsidRPr="00857725">
        <w:t xml:space="preserve"> </w:t>
      </w:r>
      <w:proofErr w:type="gramStart"/>
      <w:r w:rsidR="00DF123D" w:rsidRPr="00857725">
        <w:t>участие  дети</w:t>
      </w:r>
      <w:proofErr w:type="gramEnd"/>
      <w:r w:rsidR="00DF123D" w:rsidRPr="00857725">
        <w:t xml:space="preserve"> 2-7 лет, всего 321</w:t>
      </w:r>
      <w:r w:rsidRPr="00857725">
        <w:t xml:space="preserve"> детей.</w:t>
      </w:r>
    </w:p>
    <w:p w:rsidR="00824AE2" w:rsidRPr="00857725" w:rsidRDefault="00824AE2" w:rsidP="00824AE2">
      <w:pPr>
        <w:shd w:val="clear" w:color="auto" w:fill="FFFFFF"/>
      </w:pPr>
      <w:r w:rsidRPr="00857725">
        <w:t>В целом ситуация со здоровьем воспитанников детского сада стабильна.</w:t>
      </w:r>
    </w:p>
    <w:p w:rsidR="00824AE2" w:rsidRPr="00857725" w:rsidRDefault="00824AE2" w:rsidP="00824AE2">
      <w:pPr>
        <w:shd w:val="clear" w:color="auto" w:fill="FFFFFF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882"/>
      </w:tblGrid>
      <w:tr w:rsidR="00824AE2" w:rsidRPr="00857725" w:rsidTr="00824AE2">
        <w:tc>
          <w:tcPr>
            <w:tcW w:w="4926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Сильные стороны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0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ДОУ выстроена система </w:t>
            </w:r>
            <w:proofErr w:type="spell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0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повысилось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 проведения физкультурно-оздоровительных мероприятий с детьми;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0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создана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хорошая материально-техническая база для работы                          с детьми;</w:t>
            </w:r>
          </w:p>
          <w:p w:rsidR="00824AE2" w:rsidRPr="00857725" w:rsidRDefault="00824AE2" w:rsidP="00824AE2">
            <w:pPr>
              <w:pStyle w:val="a4"/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Слабые стороны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1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недостаточное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методикой физкультурно-оздоровительной работы молодыми специалистами ДОУ.</w:t>
            </w:r>
          </w:p>
          <w:p w:rsidR="00DF123D" w:rsidRPr="00857725" w:rsidRDefault="00DF123D" w:rsidP="00817B0B">
            <w:pPr>
              <w:pStyle w:val="a4"/>
              <w:numPr>
                <w:ilvl w:val="0"/>
                <w:numId w:val="31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в штате инструктора по физкультуре</w:t>
            </w:r>
          </w:p>
        </w:tc>
      </w:tr>
    </w:tbl>
    <w:p w:rsidR="00824AE2" w:rsidRPr="00857725" w:rsidRDefault="00824AE2" w:rsidP="00824AE2">
      <w:pPr>
        <w:shd w:val="clear" w:color="auto" w:fill="FFFFFF"/>
      </w:pPr>
    </w:p>
    <w:p w:rsidR="00824AE2" w:rsidRPr="00857725" w:rsidRDefault="00824AE2" w:rsidP="00824AE2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</w:rPr>
      </w:pPr>
      <w:r w:rsidRPr="00857725">
        <w:rPr>
          <w:b/>
        </w:rPr>
        <w:t>Художественно-эстетическое развитие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857725">
        <w:softHyphen/>
        <w:t>ведения музыкального искусства, музыкально-образного мыш</w:t>
      </w:r>
      <w:r w:rsidRPr="00857725">
        <w:softHyphen/>
        <w:t>ления и воображения, накопления интонационного познаватель</w:t>
      </w:r>
      <w:r w:rsidRPr="00857725"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857725">
        <w:softHyphen/>
        <w:t>дающего эмоционально-оценочное отношение ребенка к музы</w:t>
      </w:r>
      <w:r w:rsidRPr="00857725">
        <w:softHyphen/>
        <w:t>ке, актуализирующего в проявлениях эстетической и творче</w:t>
      </w:r>
      <w:r w:rsidRPr="00857725">
        <w:softHyphen/>
        <w:t>ской активности.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857725">
        <w:softHyphen/>
        <w:t>сти, от которого во многом зависит их последующее музыкаль</w:t>
      </w:r>
      <w:r w:rsidRPr="00857725">
        <w:softHyphen/>
        <w:t>ное и общее развитие.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В ДОУ музыкальным руководителем внедряется </w:t>
      </w:r>
      <w:proofErr w:type="spellStart"/>
      <w:r w:rsidRPr="00857725">
        <w:t>полихудожественный</w:t>
      </w:r>
      <w:proofErr w:type="spellEnd"/>
      <w:r w:rsidRPr="00857725">
        <w:t xml:space="preserve"> подход </w:t>
      </w:r>
      <w:proofErr w:type="gramStart"/>
      <w:r w:rsidRPr="00857725">
        <w:t>к  образовательной</w:t>
      </w:r>
      <w:proofErr w:type="gramEnd"/>
      <w:r w:rsidRPr="00857725">
        <w:t xml:space="preserve"> деятельности, ко</w:t>
      </w:r>
      <w:r w:rsidRPr="00857725">
        <w:softHyphen/>
        <w:t>торый позволяет творчески решать задачи по обучению и слуша</w:t>
      </w:r>
      <w:r w:rsidRPr="00857725">
        <w:softHyphen/>
        <w:t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</w:t>
      </w:r>
      <w:r w:rsidRPr="00857725">
        <w:softHyphen/>
        <w:t>ние музыкального мышления способствует общему интеллекту</w:t>
      </w:r>
      <w:r w:rsidRPr="00857725">
        <w:softHyphen/>
        <w:t>альному развитию ребенка.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В результате данной системы работы словарь детей обога</w:t>
      </w:r>
      <w:r w:rsidRPr="00857725">
        <w:softHyphen/>
        <w:t>щается словами и выражениями, характеризующими настрое</w:t>
      </w:r>
      <w:r w:rsidRPr="00857725"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857725">
        <w:softHyphen/>
        <w:t>гих видах исполнительства, ребенок активно проявляет свое от</w:t>
      </w:r>
      <w:r w:rsidRPr="00857725">
        <w:softHyphen/>
        <w:t>ношение к музыке. Пение играет важную роль в музыкальном и личностном развитии.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Репертуар соответствует физическим и психическим осо</w:t>
      </w:r>
      <w:r w:rsidRPr="00857725">
        <w:softHyphen/>
        <w:t xml:space="preserve">бенностям ребенка, выполняет эстетические и общеобразовательные задачи.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Музыкально-</w:t>
      </w:r>
      <w:proofErr w:type="gramStart"/>
      <w:r w:rsidRPr="00857725">
        <w:t>ритмическая  деятельность</w:t>
      </w:r>
      <w:proofErr w:type="gramEnd"/>
      <w:r w:rsidRPr="00857725">
        <w:t xml:space="preserve"> обладает исключи</w:t>
      </w:r>
      <w:r w:rsidRPr="00857725"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Упражнения, используемые музыкальным руководителем в работе с детьми, различны по своим функциям: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1) Упражнения, с помощью которых совершенствуются на</w:t>
      </w:r>
      <w:r w:rsidRPr="00857725"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857725">
        <w:softHyphen/>
        <w:t xml:space="preserve">него плечевого пояса), упражнения без музыки и </w:t>
      </w:r>
      <w:proofErr w:type="spellStart"/>
      <w:r w:rsidRPr="00857725">
        <w:t>психогимна</w:t>
      </w:r>
      <w:r w:rsidRPr="00857725">
        <w:softHyphen/>
        <w:t>стика</w:t>
      </w:r>
      <w:proofErr w:type="spellEnd"/>
      <w:r w:rsidRPr="00857725">
        <w:t>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2) Упражнения с музыкально-ритмическими заданиями, му</w:t>
      </w:r>
      <w:r w:rsidRPr="00857725">
        <w:softHyphen/>
        <w:t>зыкально-дидактические игры, упражнения с предметами, под</w:t>
      </w:r>
      <w:r w:rsidRPr="00857725">
        <w:softHyphen/>
        <w:t xml:space="preserve">вижные игры, танцы (хороводы, пляски, современные танцы), </w:t>
      </w:r>
      <w:proofErr w:type="gramStart"/>
      <w:r w:rsidRPr="00857725">
        <w:t>игровое  танцевальное</w:t>
      </w:r>
      <w:proofErr w:type="gramEnd"/>
      <w:r w:rsidRPr="00857725">
        <w:t xml:space="preserve"> творчество.  Освоение детьми умений в музыкально-ритмической деятельности способствует форми</w:t>
      </w:r>
      <w:r w:rsidRPr="00857725">
        <w:softHyphen/>
        <w:t>рованию красивой осанки, выработке выразительных, пластич</w:t>
      </w:r>
      <w:r w:rsidRPr="00857725">
        <w:softHyphen/>
        <w:t xml:space="preserve">ных движений.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Музыкант оперирует звуками, писатель словом, живописец обращается к линии и цвету. В педагоги строить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</w:t>
      </w:r>
      <w:r w:rsidRPr="00857725">
        <w:lastRenderedPageBreak/>
        <w:t>декоративную яркость, побуждает у детей желание заниматься изобразительной деятельностью.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Для обогащения содержания рисунков детям предоставляются различные изобразительные средства: краски, гуашь, цветные мелки, пастель, кусочки ткани, цветная бумага, уголь, фломастеры и т.д.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</w:t>
      </w:r>
      <w:proofErr w:type="gramStart"/>
      <w:r w:rsidRPr="00857725">
        <w:t>помогают  раскрыть</w:t>
      </w:r>
      <w:proofErr w:type="gramEnd"/>
      <w:r w:rsidRPr="00857725">
        <w:t xml:space="preserve"> творческие способности ребенка, его наблюдательность, фантазию, воображение.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u w:val="double"/>
        </w:rPr>
      </w:pPr>
      <w:r w:rsidRPr="00857725">
        <w:rPr>
          <w:u w:val="double"/>
        </w:rPr>
        <w:t>Традиции: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Праздники для родителей: «Праздник Осени» (октябрь), «День матери» (ноябрь), «Новый год» (декабрь), «Зимы прощальный хоровод» (март), «Мамин праздник» (март), «Твои защитники»;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Для сотрудников ДОУ дети показывают концерт «День дошкольного работника» (сентябрь);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Концерт к дню Победы;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Музыкально-поэтические гостиные (посезонно);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Ежегодное проведение «Театральной недели» (март).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 xml:space="preserve"> Сезонные выставки детского творчества;</w:t>
      </w:r>
    </w:p>
    <w:p w:rsidR="00824AE2" w:rsidRPr="00857725" w:rsidRDefault="00824AE2" w:rsidP="00824AE2">
      <w:pPr>
        <w:pStyle w:val="a9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both"/>
      </w:pPr>
      <w:r w:rsidRPr="00857725">
        <w:t>Участие во всероссийских конкурсах детского творчества (постоянно).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8"/>
        <w:gridCol w:w="4582"/>
      </w:tblGrid>
      <w:tr w:rsidR="00824AE2" w:rsidRPr="00857725" w:rsidTr="00824AE2">
        <w:tc>
          <w:tcPr>
            <w:tcW w:w="5495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Сильная сторона</w:t>
            </w:r>
          </w:p>
        </w:tc>
        <w:tc>
          <w:tcPr>
            <w:tcW w:w="4819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Слабая сторона</w:t>
            </w:r>
          </w:p>
        </w:tc>
      </w:tr>
      <w:tr w:rsidR="00824AE2" w:rsidRPr="00857725" w:rsidTr="00824AE2">
        <w:tc>
          <w:tcPr>
            <w:tcW w:w="5495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57725">
              <w:rPr>
                <w:bCs/>
              </w:rPr>
              <w:t>Проводится интегрированная образовательная деятельности с детьми.</w:t>
            </w:r>
          </w:p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57725">
              <w:rPr>
                <w:bCs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57725">
              <w:rPr>
                <w:bCs/>
              </w:rPr>
              <w:t>Не проводится для воспитателей и родителей в ДОУ направленной работы (семинары-практикумы «</w:t>
            </w:r>
            <w:proofErr w:type="spellStart"/>
            <w:r w:rsidRPr="00857725">
              <w:rPr>
                <w:bCs/>
              </w:rPr>
              <w:t>Фонопедический</w:t>
            </w:r>
            <w:proofErr w:type="spellEnd"/>
            <w:r w:rsidRPr="00857725">
              <w:rPr>
                <w:bCs/>
              </w:rPr>
              <w:t xml:space="preserve"> метод развития голоса» для педагогов, для родителей представляется экспресс-информация «Театр дома»).</w:t>
            </w:r>
          </w:p>
        </w:tc>
      </w:tr>
    </w:tbl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jc w:val="both"/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Особую роль в становлении изобразительной деятельности детей играет развитие их художественного восприятия при ознакомлении с произведениями живописи, графики, скульптуры, декоративно-прикладного искусства.</w:t>
      </w:r>
    </w:p>
    <w:p w:rsidR="00824AE2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Самый верный путь приобщения к искусству — это постоянное общение с ним. Посещая сегодня музей и выставки местных художников в городской картинной галерее, знакомясь с памятниками архитектуры в иллюстрациях художников, дети незаметно накапливают опыт эстетического отношения к действительности. </w:t>
      </w: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C4A89" w:rsidRPr="00857725" w:rsidRDefault="00BC4A89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824AE2" w:rsidRPr="00857725" w:rsidRDefault="00824AE2" w:rsidP="00824AE2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</w:rPr>
      </w:pPr>
      <w:r w:rsidRPr="00857725">
        <w:rPr>
          <w:b/>
        </w:rPr>
        <w:lastRenderedPageBreak/>
        <w:t>Познавательное развитие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857725"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824AE2" w:rsidRPr="00857725" w:rsidRDefault="00824AE2" w:rsidP="00824AE2">
      <w:pPr>
        <w:ind w:firstLine="426"/>
        <w:jc w:val="both"/>
      </w:pPr>
      <w:r w:rsidRPr="00857725"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</w:rPr>
      </w:pPr>
      <w:r w:rsidRPr="00857725"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 символе, ему известны имена героев России, он читает стихи, поет песни, значит задача выполнена в пределах возраста. Это приобщает ребенка к своей национальной культуре, формирует уважение ко всем народам. Ежегодно педагоги ДОУ принимают участие в конкурсах по патриотическ</w:t>
      </w:r>
      <w:r w:rsidR="00DF123D" w:rsidRPr="00857725">
        <w:t xml:space="preserve">ому воспитанию («Мой </w:t>
      </w:r>
      <w:proofErr w:type="gramStart"/>
      <w:r w:rsidR="00DF123D" w:rsidRPr="00857725">
        <w:t xml:space="preserve">Ессентуки </w:t>
      </w:r>
      <w:r w:rsidRPr="00857725">
        <w:t xml:space="preserve"> –</w:t>
      </w:r>
      <w:proofErr w:type="gramEnd"/>
      <w:r w:rsidRPr="00857725">
        <w:t xml:space="preserve"> моя малая Родина», «Песни военных лет» и т.д.). В каждой группе есть мини музей. Для проведения образовательной деятельности разработан план посещения мини музеев в группах в соответствии с тематикой.</w:t>
      </w:r>
    </w:p>
    <w:p w:rsidR="00824AE2" w:rsidRPr="00857725" w:rsidRDefault="00824AE2" w:rsidP="00824AE2">
      <w:pPr>
        <w:ind w:firstLine="426"/>
        <w:jc w:val="both"/>
        <w:rPr>
          <w:i/>
        </w:rPr>
      </w:pPr>
      <w:r w:rsidRPr="00857725">
        <w:rPr>
          <w:i/>
        </w:rPr>
        <w:t>Правовое воспитание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u w:val="single"/>
        </w:rPr>
        <w:t>Сильная сторона</w:t>
      </w:r>
      <w:r w:rsidRPr="00857725">
        <w:t xml:space="preserve">. </w:t>
      </w:r>
      <w:r w:rsidR="00DF123D" w:rsidRPr="00857725">
        <w:t xml:space="preserve">Используется проектная </w:t>
      </w:r>
      <w:r w:rsidRPr="00857725">
        <w:t>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</w:t>
      </w:r>
      <w:r w:rsidR="009A11F8" w:rsidRPr="00857725">
        <w:t xml:space="preserve"> открытых </w:t>
      </w:r>
      <w:proofErr w:type="gramStart"/>
      <w:r w:rsidR="004072F4" w:rsidRPr="00857725">
        <w:t>з</w:t>
      </w:r>
      <w:r w:rsidR="009A11F8" w:rsidRPr="00857725">
        <w:t xml:space="preserve">анятий </w:t>
      </w:r>
      <w:r w:rsidRPr="00857725">
        <w:t xml:space="preserve"> в</w:t>
      </w:r>
      <w:proofErr w:type="gramEnd"/>
      <w:r w:rsidRPr="00857725">
        <w:t xml:space="preserve">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  <w:r w:rsidR="009A11F8" w:rsidRPr="00857725">
        <w:t xml:space="preserve">Накопленный опыт работы педагогами обобщён и представлен на методическом объединении воспитателей старших групп города. </w:t>
      </w:r>
      <w:proofErr w:type="spellStart"/>
      <w:r w:rsidR="009A11F8" w:rsidRPr="00857725">
        <w:t>Полчил</w:t>
      </w:r>
      <w:proofErr w:type="spellEnd"/>
      <w:r w:rsidR="009A11F8" w:rsidRPr="00857725">
        <w:t xml:space="preserve"> высокую оценку и рекомендован к внедрению.</w:t>
      </w:r>
    </w:p>
    <w:p w:rsidR="00824AE2" w:rsidRPr="00857725" w:rsidRDefault="00824AE2" w:rsidP="00824AE2">
      <w:pPr>
        <w:spacing w:after="120"/>
        <w:ind w:firstLine="426"/>
        <w:jc w:val="both"/>
      </w:pPr>
      <w:r w:rsidRPr="00857725">
        <w:rPr>
          <w:u w:val="single"/>
        </w:rPr>
        <w:t xml:space="preserve">Слабая сторона. </w:t>
      </w:r>
      <w:proofErr w:type="gramStart"/>
      <w:r w:rsidRPr="00857725">
        <w:t>Недостаточно  работы</w:t>
      </w:r>
      <w:proofErr w:type="gramEnd"/>
      <w:r w:rsidRPr="00857725">
        <w:t xml:space="preserve"> с родителями </w:t>
      </w:r>
      <w:r w:rsidR="009A11F8" w:rsidRPr="00857725">
        <w:t xml:space="preserve">младших групп </w:t>
      </w:r>
      <w:r w:rsidRPr="00857725">
        <w:t>о их правах и обязанностях, и о правовом статусе педагога.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i/>
        </w:rPr>
      </w:pPr>
      <w:r w:rsidRPr="00857725">
        <w:rPr>
          <w:i/>
        </w:rPr>
        <w:t>Экологическое воспитание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>Одно из важных направлений работы ДОУ - экологическое воспитание.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rPr>
          <w:i/>
          <w:iCs/>
        </w:rPr>
        <w:t xml:space="preserve">Основная цель - </w:t>
      </w:r>
      <w:r w:rsidRPr="00857725">
        <w:t>воспитание социально активной личности, способной понимать и любить окружающий мир, природу и бе</w:t>
      </w:r>
      <w:r w:rsidRPr="00857725">
        <w:softHyphen/>
        <w:t>режно относится к ним; формирование базовой системы ценно</w:t>
      </w:r>
      <w:r w:rsidRPr="00857725">
        <w:softHyphen/>
        <w:t xml:space="preserve">стей, соответствующей задачам экологического образования. Работа осуществляется на </w:t>
      </w:r>
      <w:proofErr w:type="gramStart"/>
      <w:r w:rsidRPr="00857725">
        <w:t xml:space="preserve">основе </w:t>
      </w:r>
      <w:r w:rsidR="00435194" w:rsidRPr="00857725">
        <w:t xml:space="preserve"> комплексной</w:t>
      </w:r>
      <w:proofErr w:type="gramEnd"/>
      <w:r w:rsidR="00435194" w:rsidRPr="00857725">
        <w:t xml:space="preserve"> программы «Детство»</w:t>
      </w:r>
      <w:r w:rsidRPr="00857725">
        <w:t xml:space="preserve"> </w:t>
      </w:r>
      <w:r w:rsidR="00435194" w:rsidRPr="00857725">
        <w:t xml:space="preserve"> </w:t>
      </w:r>
      <w:r w:rsidRPr="00857725">
        <w:t xml:space="preserve"> с ис</w:t>
      </w:r>
      <w:r w:rsidRPr="00857725">
        <w:softHyphen/>
        <w:t xml:space="preserve">пользованием программ С. Н. Николаевой «Экологическое воспитание дошкольников» и О.А. </w:t>
      </w:r>
      <w:proofErr w:type="spellStart"/>
      <w:r w:rsidRPr="00857725">
        <w:t>Воронкевич</w:t>
      </w:r>
      <w:proofErr w:type="spellEnd"/>
      <w:r w:rsidRPr="00857725">
        <w:t xml:space="preserve"> «Добро пожаловать в экологию».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rPr>
          <w:u w:val="single"/>
        </w:rPr>
        <w:t>Сильная сторона</w:t>
      </w:r>
      <w:r w:rsidRPr="00857725">
        <w:t xml:space="preserve">. Благодаря творческому поиску педагогов в группах ДОУ создана, развивающая, </w:t>
      </w:r>
      <w:proofErr w:type="spellStart"/>
      <w:r w:rsidRPr="00857725">
        <w:t>экологизированная</w:t>
      </w:r>
      <w:proofErr w:type="spellEnd"/>
      <w:r w:rsidRPr="00857725">
        <w:t xml:space="preserve"> игро</w:t>
      </w:r>
      <w:r w:rsidRPr="00857725">
        <w:softHyphen/>
        <w:t>вая среда. Групповые уголки 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857725">
        <w:softHyphen/>
        <w:t>ваны по разным потребностям к свету, влаге, по месту произра</w:t>
      </w:r>
      <w:r w:rsidRPr="00857725">
        <w:softHyphen/>
        <w:t>стания - растения южных стран, пустыни, нашего региона. Цве</w:t>
      </w:r>
      <w:r w:rsidRPr="00857725">
        <w:softHyphen/>
        <w:t>ты оформлены в кашпо, в торшерах, в композициях.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 xml:space="preserve">Круглогодично функционирует в группах огород на окне, позволяющий детям осуществлять поисковую деятельность. 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>Исследовательская работа помогает развить у детей познава</w:t>
      </w:r>
      <w:r w:rsidRPr="00857725">
        <w:softHyphen/>
        <w:t>тельный интерес, творчество, умение логически мыслить, обоб</w:t>
      </w:r>
      <w:r w:rsidRPr="00857725">
        <w:softHyphen/>
        <w:t>щать.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lastRenderedPageBreak/>
        <w:t>В воспитании экологической культуры большую роль играет сенсорный опыт детей. Уже в раннем возрасте своих воспитан</w:t>
      </w:r>
      <w:r w:rsidRPr="00857725">
        <w:softHyphen/>
        <w:t>ников педагоги, используя различные ситуации, уточняют с детьми форму, цвет, размеры, запах, характер поверхности и другие особенности объектов природы через серии дидактиче</w:t>
      </w:r>
      <w:r w:rsidRPr="00857725">
        <w:softHyphen/>
        <w:t>ских игр.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>В систему работы с детьми включена разнообразная дея</w:t>
      </w:r>
      <w:r w:rsidRPr="00857725">
        <w:softHyphen/>
        <w:t>тельность с литературными произведениями. Организуются иг</w:t>
      </w:r>
      <w:r w:rsidRPr="00857725"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57725">
        <w:softHyphen/>
        <w:t>гогам ввести детей в мир «отраженной природы», в мир литературно художественного искусства.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>Совершенствуя работу по расширению знаний у детей о за</w:t>
      </w:r>
      <w:r w:rsidRPr="00857725">
        <w:softHyphen/>
        <w:t>гадочном мире природы, педагоги обращаются к народной педа</w:t>
      </w:r>
      <w:r w:rsidRPr="00857725">
        <w:softHyphen/>
        <w:t>гогике (пословицам, поговоркам, сказкам, которые они импро</w:t>
      </w:r>
      <w:r w:rsidRPr="00857725">
        <w:softHyphen/>
        <w:t>визируют в «Русской избе»), фольклорным пр</w:t>
      </w:r>
      <w:r w:rsidR="009D3B5F" w:rsidRPr="00857725">
        <w:t>аздникам «Масленица», «Коляда</w:t>
      </w:r>
      <w:r w:rsidRPr="00857725">
        <w:t xml:space="preserve">», «По тропинкам прибауток и </w:t>
      </w:r>
      <w:proofErr w:type="spellStart"/>
      <w:r w:rsidRPr="00857725">
        <w:t>потешек</w:t>
      </w:r>
      <w:proofErr w:type="spellEnd"/>
      <w:r w:rsidRPr="00857725">
        <w:t>», праздникам-посиделкам «Осень рукодельница», «Зимы прощальный хоровод», «Лучше лета приятеля нет», «Березонька».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>Включение детей в практическую деятельность способствует формированию опыта, умений, навыков, экологически обосно</w:t>
      </w:r>
      <w:r w:rsidRPr="00857725">
        <w:softHyphen/>
        <w:t>ванного взаимодействия с окружающей средой.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</w:pPr>
      <w:r w:rsidRPr="00857725">
        <w:t>Большое внимание воспитатели уделяют природоохранной деятельности человека. Разработан и реализуется экологический проект «</w:t>
      </w:r>
      <w:proofErr w:type="gramStart"/>
      <w:r w:rsidRPr="00857725">
        <w:t xml:space="preserve">Сохраним </w:t>
      </w:r>
      <w:r w:rsidR="00435194" w:rsidRPr="00857725">
        <w:t xml:space="preserve"> </w:t>
      </w:r>
      <w:r w:rsidRPr="00857725">
        <w:t>природу</w:t>
      </w:r>
      <w:proofErr w:type="gramEnd"/>
      <w:r w:rsidR="00435194" w:rsidRPr="00857725">
        <w:t xml:space="preserve"> Ставрополья</w:t>
      </w:r>
      <w:r w:rsidRPr="00857725">
        <w:t>».</w:t>
      </w:r>
      <w:r w:rsidR="00435194" w:rsidRPr="00857725">
        <w:t xml:space="preserve"> Проведены акции «Каждой пичужке кормушку</w:t>
      </w:r>
      <w:r w:rsidRPr="00857725">
        <w:t>», «Сохраним дерево</w:t>
      </w:r>
      <w:r w:rsidR="00435194" w:rsidRPr="00857725">
        <w:t>, сдадим макулатуру</w:t>
      </w:r>
      <w:r w:rsidRPr="00857725">
        <w:t>», «Посади цветок и дерево». Педагоги участвуют в ежегодном проекте «</w:t>
      </w:r>
      <w:proofErr w:type="spellStart"/>
      <w:r w:rsidRPr="00857725">
        <w:t>Эколята</w:t>
      </w:r>
      <w:proofErr w:type="spellEnd"/>
      <w:r w:rsidRPr="00857725">
        <w:t xml:space="preserve"> защитники природы»</w:t>
      </w:r>
    </w:p>
    <w:p w:rsidR="00824AE2" w:rsidRPr="00857725" w:rsidRDefault="00824AE2" w:rsidP="00824AE2">
      <w:pPr>
        <w:shd w:val="clear" w:color="auto" w:fill="FFFFFF"/>
        <w:tabs>
          <w:tab w:val="num" w:pos="0"/>
        </w:tabs>
        <w:autoSpaceDE w:val="0"/>
        <w:autoSpaceDN w:val="0"/>
        <w:adjustRightInd w:val="0"/>
        <w:spacing w:after="120"/>
        <w:ind w:firstLine="426"/>
        <w:jc w:val="both"/>
      </w:pPr>
      <w:r w:rsidRPr="00857725">
        <w:rPr>
          <w:u w:val="single"/>
        </w:rPr>
        <w:t>Слабая сторона.</w:t>
      </w:r>
      <w:r w:rsidRPr="00857725">
        <w:t xml:space="preserve"> </w:t>
      </w:r>
      <w:r w:rsidR="00435194" w:rsidRPr="00857725">
        <w:t xml:space="preserve">Низкий уровень экологической культуры у многих </w:t>
      </w:r>
      <w:proofErr w:type="gramStart"/>
      <w:r w:rsidR="00BA6AA9" w:rsidRPr="00857725">
        <w:t xml:space="preserve">родителей </w:t>
      </w:r>
      <w:r w:rsidR="009D3B5F" w:rsidRPr="00857725">
        <w:t xml:space="preserve"> в</w:t>
      </w:r>
      <w:proofErr w:type="gramEnd"/>
      <w:r w:rsidR="009D3B5F" w:rsidRPr="00857725">
        <w:t xml:space="preserve"> </w:t>
      </w:r>
      <w:proofErr w:type="spellStart"/>
      <w:r w:rsidR="009D3B5F" w:rsidRPr="00857725">
        <w:t>рамаках</w:t>
      </w:r>
      <w:proofErr w:type="spellEnd"/>
      <w:r w:rsidRPr="00857725">
        <w:t xml:space="preserve"> сохранности чистоты в природе и городе. </w:t>
      </w:r>
      <w:r w:rsidR="009D3B5F" w:rsidRPr="00857725">
        <w:t>В этом направлении будет углублена сотрудничество с родителями.</w:t>
      </w:r>
    </w:p>
    <w:p w:rsidR="00824AE2" w:rsidRPr="00857725" w:rsidRDefault="00824AE2" w:rsidP="00824AE2">
      <w:pPr>
        <w:pStyle w:val="a9"/>
        <w:ind w:left="0" w:firstLine="502"/>
        <w:rPr>
          <w:i/>
        </w:rPr>
      </w:pPr>
      <w:r w:rsidRPr="00857725">
        <w:rPr>
          <w:i/>
        </w:rPr>
        <w:t xml:space="preserve">Система </w:t>
      </w:r>
      <w:proofErr w:type="spellStart"/>
      <w:r w:rsidRPr="00857725">
        <w:rPr>
          <w:i/>
        </w:rPr>
        <w:t>профориентационной</w:t>
      </w:r>
      <w:proofErr w:type="spellEnd"/>
      <w:r w:rsidRPr="00857725">
        <w:rPr>
          <w:i/>
        </w:rPr>
        <w:t xml:space="preserve"> работы.</w:t>
      </w:r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  <w:r w:rsidRPr="00857725">
        <w:rPr>
          <w:u w:val="single"/>
        </w:rPr>
        <w:t>Сильная сторона</w:t>
      </w:r>
      <w:r w:rsidRPr="00857725">
        <w:t xml:space="preserve">. </w:t>
      </w:r>
      <w:r w:rsidRPr="00857725">
        <w:rPr>
          <w:bdr w:val="none" w:sz="0" w:space="0" w:color="auto" w:frame="1"/>
        </w:rPr>
        <w:t>Работа в рамках профориентации ведется в системе.</w:t>
      </w:r>
      <w:r w:rsidRPr="00857725">
        <w:t xml:space="preserve"> </w:t>
      </w:r>
      <w:r w:rsidRPr="00857725">
        <w:rPr>
          <w:bdr w:val="none" w:sz="0" w:space="0" w:color="auto" w:frame="1"/>
        </w:rPr>
        <w:t>В рамках данного направления проведено ряд мероприятий:</w:t>
      </w:r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  <w:r w:rsidRPr="00857725">
        <w:rPr>
          <w:bdr w:val="none" w:sz="0" w:space="0" w:color="auto" w:frame="1"/>
        </w:rPr>
        <w:t>- экскурсии по помещениям ДОУ (кухня, прачечная, медицинский кабинет)</w:t>
      </w:r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  <w:r w:rsidRPr="00857725">
        <w:rPr>
          <w:bdr w:val="none" w:sz="0" w:space="0" w:color="auto" w:frame="1"/>
        </w:rPr>
        <w:t>- знакомство дошкольников в игровой форме с профессиями: «Пожарник», «Машинист», «Плотник», «Овощевод», «Повар, кондитер», «Продавец», «Парикмахер», «Врач» и т.д.</w:t>
      </w:r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  <w:r w:rsidRPr="00857725">
        <w:rPr>
          <w:bdr w:val="none" w:sz="0" w:space="0" w:color="auto" w:frame="1"/>
        </w:rPr>
        <w:t xml:space="preserve">Совместно с родителями организовывались встречи под названием «Мой папа (мама) …». Завершались такие встречи вокальными, хореографическими номерами или воспитанники детского сада продемонстрировали дефиле причесок, которые сделали родители. В фойе детского сада были развешаны газеты </w:t>
      </w:r>
      <w:proofErr w:type="gramStart"/>
      <w:r w:rsidRPr="00857725">
        <w:rPr>
          <w:bdr w:val="none" w:sz="0" w:space="0" w:color="auto" w:frame="1"/>
        </w:rPr>
        <w:t>с  темой</w:t>
      </w:r>
      <w:proofErr w:type="gramEnd"/>
      <w:r w:rsidRPr="00857725">
        <w:rPr>
          <w:bdr w:val="none" w:sz="0" w:space="0" w:color="auto" w:frame="1"/>
        </w:rPr>
        <w:t xml:space="preserve"> «Кем я буду, когда вырасту».</w:t>
      </w:r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  <w:r w:rsidRPr="00857725">
        <w:rPr>
          <w:u w:val="single"/>
          <w:bdr w:val="none" w:sz="0" w:space="0" w:color="auto" w:frame="1"/>
        </w:rPr>
        <w:t xml:space="preserve">Слабая сторона.  </w:t>
      </w:r>
      <w:r w:rsidRPr="00857725">
        <w:rPr>
          <w:bdr w:val="none" w:sz="0" w:space="0" w:color="auto" w:frame="1"/>
        </w:rPr>
        <w:t xml:space="preserve">Нет наглядного материала </w:t>
      </w:r>
      <w:proofErr w:type="gramStart"/>
      <w:r w:rsidRPr="00857725">
        <w:rPr>
          <w:bdr w:val="none" w:sz="0" w:space="0" w:color="auto" w:frame="1"/>
        </w:rPr>
        <w:t>для  ознакомления</w:t>
      </w:r>
      <w:proofErr w:type="gramEnd"/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857725">
        <w:rPr>
          <w:bdr w:val="none" w:sz="0" w:space="0" w:color="auto" w:frame="1"/>
        </w:rPr>
        <w:t xml:space="preserve"> </w:t>
      </w:r>
      <w:proofErr w:type="gramStart"/>
      <w:r w:rsidRPr="00857725">
        <w:rPr>
          <w:bdr w:val="none" w:sz="0" w:space="0" w:color="auto" w:frame="1"/>
        </w:rPr>
        <w:t>детей</w:t>
      </w:r>
      <w:proofErr w:type="gramEnd"/>
      <w:r w:rsidRPr="00857725">
        <w:rPr>
          <w:bdr w:val="none" w:sz="0" w:space="0" w:color="auto" w:frame="1"/>
        </w:rPr>
        <w:t xml:space="preserve"> с новыми профессиями (менеджер и т.д.).</w:t>
      </w:r>
    </w:p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</w:p>
    <w:p w:rsidR="00824AE2" w:rsidRPr="00857725" w:rsidRDefault="00824AE2" w:rsidP="00824A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7725">
        <w:rPr>
          <w:rFonts w:ascii="Times New Roman" w:hAnsi="Times New Roman" w:cs="Times New Roman"/>
          <w:b/>
          <w:i/>
          <w:sz w:val="24"/>
          <w:szCs w:val="24"/>
        </w:rPr>
        <w:t>Анализ развития познавательной активности</w:t>
      </w:r>
    </w:p>
    <w:p w:rsidR="00824AE2" w:rsidRPr="00857725" w:rsidRDefault="00824AE2" w:rsidP="00824AE2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4"/>
        <w:gridCol w:w="4886"/>
      </w:tblGrid>
      <w:tr w:rsidR="00824AE2" w:rsidRPr="00857725" w:rsidTr="00824AE2">
        <w:tc>
          <w:tcPr>
            <w:tcW w:w="4926" w:type="dxa"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Сильные стороны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2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ДОУ выстроена система работы по ознакомлению с окружающим и развитию математических представлений;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2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накоплен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богатый материал                          для работы с детьми;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2"/>
              </w:num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детей высокая познавательная активность.</w:t>
            </w:r>
          </w:p>
        </w:tc>
        <w:tc>
          <w:tcPr>
            <w:tcW w:w="4927" w:type="dxa"/>
          </w:tcPr>
          <w:p w:rsidR="00824AE2" w:rsidRPr="00857725" w:rsidRDefault="00824AE2" w:rsidP="004072F4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Слабые стороны</w:t>
            </w:r>
          </w:p>
          <w:p w:rsidR="004072F4" w:rsidRPr="00857725" w:rsidRDefault="009D3B5F" w:rsidP="004072F4">
            <w:pPr>
              <w:pStyle w:val="a4"/>
              <w:numPr>
                <w:ilvl w:val="0"/>
                <w:numId w:val="33"/>
              </w:numPr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мало  развлекательных</w:t>
            </w:r>
            <w:proofErr w:type="gramEnd"/>
            <w:r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и досуговых мероприятий</w:t>
            </w:r>
            <w:r w:rsidR="004072F4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824AE2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по закреплению</w:t>
            </w:r>
            <w:r w:rsidR="004072F4" w:rsidRPr="00857725">
              <w:rPr>
                <w:rFonts w:ascii="Times New Roman" w:hAnsi="Times New Roman" w:cs="Times New Roman"/>
                <w:sz w:val="24"/>
                <w:szCs w:val="24"/>
              </w:rPr>
              <w:t xml:space="preserve"> навыков   экологической культуры и экологической деятельности.</w:t>
            </w:r>
          </w:p>
          <w:p w:rsidR="00824AE2" w:rsidRPr="00857725" w:rsidRDefault="00824AE2" w:rsidP="004072F4">
            <w:pPr>
              <w:pStyle w:val="a4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24AE2" w:rsidRPr="00857725" w:rsidRDefault="00824AE2" w:rsidP="00824AE2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</w:p>
    <w:p w:rsidR="00824AE2" w:rsidRDefault="00824AE2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</w:p>
    <w:p w:rsidR="00BC4A89" w:rsidRDefault="00BC4A89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</w:p>
    <w:p w:rsidR="00BC4A89" w:rsidRDefault="00BC4A89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</w:p>
    <w:p w:rsidR="00BC4A89" w:rsidRPr="00857725" w:rsidRDefault="00BC4A89" w:rsidP="00824AE2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bdr w:val="none" w:sz="0" w:space="0" w:color="auto" w:frame="1"/>
        </w:rPr>
      </w:pPr>
    </w:p>
    <w:p w:rsidR="00824AE2" w:rsidRPr="00857725" w:rsidRDefault="00824AE2" w:rsidP="00824AE2">
      <w:pPr>
        <w:pStyle w:val="a9"/>
        <w:numPr>
          <w:ilvl w:val="2"/>
          <w:numId w:val="1"/>
        </w:numPr>
        <w:jc w:val="center"/>
        <w:rPr>
          <w:b/>
        </w:rPr>
      </w:pPr>
      <w:r w:rsidRPr="00857725">
        <w:rPr>
          <w:b/>
        </w:rPr>
        <w:lastRenderedPageBreak/>
        <w:t>Речевое развитие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50"/>
        <w:jc w:val="both"/>
      </w:pPr>
      <w:r w:rsidRPr="00857725">
        <w:t>Конечная цель работы дошкольного учреждения по разви</w:t>
      </w:r>
      <w:r w:rsidRPr="00857725">
        <w:softHyphen/>
        <w:t>тию речи детей состоит в формировании правильной литератур</w:t>
      </w:r>
      <w:r w:rsidRPr="00857725">
        <w:softHyphen/>
        <w:t>ной устной речи и отношения к ней как особой сфере действи</w:t>
      </w:r>
      <w:r w:rsidRPr="00857725"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857725">
        <w:softHyphen/>
        <w:t>товку и обучение их грамоте.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50"/>
        <w:jc w:val="both"/>
      </w:pPr>
      <w:r w:rsidRPr="00857725">
        <w:rPr>
          <w:u w:val="single"/>
        </w:rPr>
        <w:t>Сильная сторона</w:t>
      </w:r>
      <w:r w:rsidRPr="00857725">
        <w:t>. В ДОУ создана положительная языковая сфе</w:t>
      </w:r>
      <w:r w:rsidRPr="00857725">
        <w:softHyphen/>
        <w:t>ра и условия обучения родному языку: богатый дидактический материал (серии картин, речевые игры, репродукции), театральные уголки, детская библиотека с научным и художественным фондом.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 xml:space="preserve">В соответствии с годовым планом </w:t>
      </w:r>
      <w:proofErr w:type="gramStart"/>
      <w:r w:rsidRPr="00857725">
        <w:rPr>
          <w:kern w:val="36"/>
        </w:rPr>
        <w:t>работы  с</w:t>
      </w:r>
      <w:proofErr w:type="gramEnd"/>
      <w:r w:rsidRPr="00857725">
        <w:rPr>
          <w:kern w:val="36"/>
        </w:rPr>
        <w:t xml:space="preserve">  20.01.20 г. по 24.01.20 г. проводилась  промежуточная диагностика </w:t>
      </w:r>
      <w:r w:rsidR="009D3B5F" w:rsidRPr="00857725">
        <w:rPr>
          <w:kern w:val="36"/>
        </w:rPr>
        <w:t>детей средних</w:t>
      </w:r>
      <w:r w:rsidRPr="00857725">
        <w:rPr>
          <w:kern w:val="36"/>
        </w:rPr>
        <w:t xml:space="preserve">  </w:t>
      </w:r>
      <w:r w:rsidR="009D3B5F" w:rsidRPr="00857725">
        <w:rPr>
          <w:kern w:val="36"/>
        </w:rPr>
        <w:t xml:space="preserve">  групп</w:t>
      </w:r>
      <w:r w:rsidRPr="00857725">
        <w:rPr>
          <w:kern w:val="36"/>
        </w:rPr>
        <w:t xml:space="preserve"> с целью выявления  результатов логопедической коррекции и корректировки планов коррекционной работы.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 xml:space="preserve"> Главной целью промежуточного мониторинга являлось определение уровня коррекционно</w:t>
      </w:r>
      <w:r w:rsidR="009D3B5F" w:rsidRPr="00857725">
        <w:rPr>
          <w:kern w:val="36"/>
        </w:rPr>
        <w:t xml:space="preserve">й работы у воспитанников </w:t>
      </w:r>
      <w:proofErr w:type="gramStart"/>
      <w:r w:rsidR="009D3B5F" w:rsidRPr="00857725">
        <w:rPr>
          <w:kern w:val="36"/>
        </w:rPr>
        <w:t>средних  групп</w:t>
      </w:r>
      <w:proofErr w:type="gramEnd"/>
      <w:r w:rsidR="009D3B5F" w:rsidRPr="00857725">
        <w:rPr>
          <w:kern w:val="36"/>
        </w:rPr>
        <w:t>.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>Объектом мониторин</w:t>
      </w:r>
      <w:r w:rsidR="009D3B5F" w:rsidRPr="00857725">
        <w:rPr>
          <w:kern w:val="36"/>
        </w:rPr>
        <w:t>га являлись воспитанники средних</w:t>
      </w:r>
      <w:r w:rsidRPr="00857725">
        <w:rPr>
          <w:kern w:val="36"/>
        </w:rPr>
        <w:t xml:space="preserve"> </w:t>
      </w:r>
      <w:r w:rsidR="009D3B5F" w:rsidRPr="00857725">
        <w:rPr>
          <w:kern w:val="36"/>
        </w:rPr>
        <w:t xml:space="preserve"> </w:t>
      </w:r>
      <w:r w:rsidRPr="00857725">
        <w:rPr>
          <w:kern w:val="36"/>
        </w:rPr>
        <w:t xml:space="preserve"> групп.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>В ходе промежуточного речевого м</w:t>
      </w:r>
      <w:r w:rsidR="00935463" w:rsidRPr="00857725">
        <w:rPr>
          <w:kern w:val="36"/>
        </w:rPr>
        <w:t xml:space="preserve">ониторинга воспитанников средних  </w:t>
      </w:r>
      <w:r w:rsidR="009D3B5F" w:rsidRPr="00857725">
        <w:rPr>
          <w:kern w:val="36"/>
        </w:rPr>
        <w:t xml:space="preserve"> групп было обследовано 52 человека, из которых 17</w:t>
      </w:r>
      <w:r w:rsidRPr="00857725">
        <w:rPr>
          <w:kern w:val="36"/>
        </w:rPr>
        <w:t xml:space="preserve"> воспитанник</w:t>
      </w:r>
      <w:r w:rsidR="009D3B5F" w:rsidRPr="00857725">
        <w:rPr>
          <w:kern w:val="36"/>
        </w:rPr>
        <w:t>ов</w:t>
      </w:r>
      <w:r w:rsidRPr="00857725">
        <w:rPr>
          <w:kern w:val="36"/>
        </w:rPr>
        <w:t xml:space="preserve"> был</w:t>
      </w:r>
      <w:r w:rsidR="009D3B5F" w:rsidRPr="00857725">
        <w:rPr>
          <w:kern w:val="36"/>
        </w:rPr>
        <w:t>о</w:t>
      </w:r>
      <w:r w:rsidRPr="00857725">
        <w:rPr>
          <w:kern w:val="36"/>
        </w:rPr>
        <w:t xml:space="preserve"> зачислен</w:t>
      </w:r>
      <w:r w:rsidR="009D3B5F" w:rsidRPr="00857725">
        <w:rPr>
          <w:kern w:val="36"/>
        </w:rPr>
        <w:t>о</w:t>
      </w:r>
      <w:r w:rsidRPr="00857725">
        <w:rPr>
          <w:kern w:val="36"/>
        </w:rPr>
        <w:t xml:space="preserve"> в </w:t>
      </w:r>
      <w:r w:rsidR="009D3B5F" w:rsidRPr="00857725">
        <w:rPr>
          <w:kern w:val="36"/>
        </w:rPr>
        <w:t xml:space="preserve">логопедическую </w:t>
      </w:r>
      <w:proofErr w:type="gramStart"/>
      <w:r w:rsidR="009D3B5F" w:rsidRPr="00857725">
        <w:rPr>
          <w:kern w:val="36"/>
        </w:rPr>
        <w:t xml:space="preserve">группу </w:t>
      </w:r>
      <w:r w:rsidRPr="00857725">
        <w:rPr>
          <w:kern w:val="36"/>
        </w:rPr>
        <w:t xml:space="preserve"> на</w:t>
      </w:r>
      <w:proofErr w:type="gramEnd"/>
      <w:r w:rsidRPr="00857725">
        <w:rPr>
          <w:kern w:val="36"/>
        </w:rPr>
        <w:t xml:space="preserve"> начало учебного </w:t>
      </w:r>
      <w:r w:rsidR="00935463" w:rsidRPr="00857725">
        <w:rPr>
          <w:kern w:val="36"/>
        </w:rPr>
        <w:t xml:space="preserve"> года </w:t>
      </w:r>
      <w:r w:rsidRPr="00857725">
        <w:rPr>
          <w:kern w:val="36"/>
        </w:rPr>
        <w:t>.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>По итогам промежуточного мониторинга получены следующие данные: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 xml:space="preserve">1 </w:t>
      </w:r>
      <w:proofErr w:type="gramStart"/>
      <w:r w:rsidRPr="00857725">
        <w:rPr>
          <w:kern w:val="36"/>
        </w:rPr>
        <w:t>человек  -</w:t>
      </w:r>
      <w:proofErr w:type="gramEnd"/>
      <w:r w:rsidRPr="00857725">
        <w:rPr>
          <w:kern w:val="36"/>
        </w:rPr>
        <w:t xml:space="preserve"> с  чистой речью,5%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>15 человек – с улучшенной речью,71 %</w:t>
      </w:r>
    </w:p>
    <w:p w:rsidR="00824AE2" w:rsidRPr="00857725" w:rsidRDefault="00935463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 xml:space="preserve">3 </w:t>
      </w:r>
      <w:r w:rsidR="00824AE2" w:rsidRPr="00857725">
        <w:rPr>
          <w:kern w:val="36"/>
        </w:rPr>
        <w:t>человек</w:t>
      </w:r>
      <w:r w:rsidR="00A50E9E" w:rsidRPr="00857725">
        <w:rPr>
          <w:kern w:val="36"/>
        </w:rPr>
        <w:t>а</w:t>
      </w:r>
      <w:r w:rsidR="00824AE2" w:rsidRPr="00857725">
        <w:rPr>
          <w:kern w:val="36"/>
        </w:rPr>
        <w:t xml:space="preserve"> – с положительной динамикой,</w:t>
      </w:r>
      <w:r w:rsidR="00A50E9E" w:rsidRPr="00857725">
        <w:rPr>
          <w:kern w:val="36"/>
        </w:rPr>
        <w:t xml:space="preserve"> </w:t>
      </w:r>
      <w:r w:rsidR="00824AE2" w:rsidRPr="00857725">
        <w:rPr>
          <w:kern w:val="36"/>
        </w:rPr>
        <w:t>24%</w:t>
      </w:r>
    </w:p>
    <w:p w:rsidR="00824AE2" w:rsidRPr="00857725" w:rsidRDefault="00935463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 xml:space="preserve"> </w:t>
      </w:r>
    </w:p>
    <w:p w:rsidR="00824AE2" w:rsidRPr="00857725" w:rsidRDefault="00824AE2" w:rsidP="00824AE2">
      <w:pPr>
        <w:ind w:firstLine="360"/>
        <w:jc w:val="both"/>
        <w:rPr>
          <w:kern w:val="36"/>
        </w:rPr>
      </w:pPr>
      <w:r w:rsidRPr="00857725">
        <w:rPr>
          <w:kern w:val="36"/>
        </w:rPr>
        <w:t xml:space="preserve">По итогам промежуточного мониторинга изменены и доработаны индивидуальные коррекционные </w:t>
      </w:r>
      <w:proofErr w:type="gramStart"/>
      <w:r w:rsidRPr="00857725">
        <w:rPr>
          <w:kern w:val="36"/>
        </w:rPr>
        <w:t xml:space="preserve">маршруты </w:t>
      </w:r>
      <w:r w:rsidRPr="00857725">
        <w:t xml:space="preserve"> и</w:t>
      </w:r>
      <w:proofErr w:type="gramEnd"/>
      <w:r w:rsidRPr="00857725">
        <w:t xml:space="preserve"> намечены направления коррекционно-логопедической работы на год.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>1.Коррекция нарушенных звуков, их автоматизация и дифференциация.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>2.Развитие фонематического восприятия, анализа и синтеза.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>3.Совершенствование лексико-грамматического строя речи.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>4.Развитие связной речи.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 xml:space="preserve">5.Обучение грамоте, профилактика </w:t>
      </w:r>
      <w:proofErr w:type="spellStart"/>
      <w:r w:rsidRPr="00857725">
        <w:t>дисграфии</w:t>
      </w:r>
      <w:proofErr w:type="spellEnd"/>
      <w:r w:rsidRPr="00857725">
        <w:t xml:space="preserve"> и </w:t>
      </w:r>
      <w:proofErr w:type="spellStart"/>
      <w:r w:rsidRPr="00857725">
        <w:t>дислексии</w:t>
      </w:r>
      <w:proofErr w:type="spellEnd"/>
      <w:r w:rsidRPr="00857725">
        <w:t>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>6.Совершенствование мелкой моторики пальцев рук.</w:t>
      </w:r>
    </w:p>
    <w:p w:rsidR="00824AE2" w:rsidRPr="00857725" w:rsidRDefault="00824AE2" w:rsidP="00824AE2">
      <w:pPr>
        <w:shd w:val="clear" w:color="auto" w:fill="FFFFFF"/>
        <w:ind w:right="414"/>
        <w:jc w:val="both"/>
      </w:pPr>
      <w:r w:rsidRPr="00857725">
        <w:t>7.Вовлечение родителей в коррекционный процесс.        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02"/>
        <w:jc w:val="both"/>
      </w:pPr>
      <w:r w:rsidRPr="00857725"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 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В старших и подготовительных к школе группах ведется обучение грамоте, как воспитателями, так и учителями-логопедами с учетом возможностей детей и спецификой работы в ДОУ. Основное внимание педагоги уделяют развитию фонематического слуха и обучению звуковому анализу.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Речевая активность детей достаточно высока, сформированы речевые знания и умения, соответствующие возрастным возможностям детей: в младших и средних 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разнообразными предложениями.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lastRenderedPageBreak/>
        <w:t>В подготовительных к школе группах дети анализируют слово и предложение, владеют звуковым анализом и синтезом, умеют читать.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В целях повышения профессиональной компетенции воспитателей учителя-логопеды применяют в работе нетрадиционные формы подачи материала: проблемные семинары, экспресс-информацию, специальные стенды.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публикации статей в местной печати «Если ребенок плохо говорит»; консультации «Кто такой </w:t>
      </w:r>
      <w:proofErr w:type="spellStart"/>
      <w:r w:rsidRPr="00857725">
        <w:t>гиперактивный</w:t>
      </w:r>
      <w:proofErr w:type="spellEnd"/>
      <w:r w:rsidRPr="00857725">
        <w:t xml:space="preserve"> ребенок?», «Вечерние игры родителей с детьми»; оформление стендов и логопедических уголков, где даются сведения о степени </w:t>
      </w:r>
      <w:proofErr w:type="spellStart"/>
      <w:r w:rsidRPr="00857725">
        <w:t>сформированности</w:t>
      </w:r>
      <w:proofErr w:type="spellEnd"/>
      <w:r w:rsidRPr="00857725">
        <w:t xml:space="preserve"> звукопроизношения у каждого ребенка. Это позволяет повысить активность и заинтересованность родителей в проведении совместной коррекционной работы.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В детском саду имеются:</w:t>
      </w:r>
    </w:p>
    <w:p w:rsidR="00824AE2" w:rsidRPr="00857725" w:rsidRDefault="00824AE2" w:rsidP="00824AE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857725">
        <w:t>Много наглядного и дидактического материала;</w:t>
      </w:r>
    </w:p>
    <w:p w:rsidR="00824AE2" w:rsidRPr="00857725" w:rsidRDefault="00824AE2" w:rsidP="00824AE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857725">
        <w:t>Воспитатели самостоятельно используют информацию из интернета (распечатывают материал, делают для детей презентации, 20% педагогов используют компьютеры и телевизоры);</w:t>
      </w:r>
    </w:p>
    <w:p w:rsidR="00824AE2" w:rsidRPr="00857725" w:rsidRDefault="00824AE2" w:rsidP="00824AE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857725">
        <w:t>Для исследовательской работы имеются приборы;</w:t>
      </w:r>
    </w:p>
    <w:p w:rsidR="00824AE2" w:rsidRPr="00857725" w:rsidRDefault="00824AE2" w:rsidP="00824AE2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120"/>
        <w:ind w:left="284" w:hanging="284"/>
        <w:jc w:val="both"/>
      </w:pPr>
      <w:r w:rsidRPr="00857725">
        <w:t>В группах создана насыщенная, вариативная, доступная и безопасная РППС.</w:t>
      </w: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 xml:space="preserve">Работа по исправлению речевых дефектов проводится в логопедических группах, начиная со среднего дошкольного возраста. Коррекция речи осуществляется как в образовательной деятельности, так и индивидуальной работе с детьми, в тесном сотрудничестве с воспитателями групп, с родителями. </w:t>
      </w:r>
    </w:p>
    <w:p w:rsidR="00824AE2" w:rsidRPr="00857725" w:rsidRDefault="00824AE2" w:rsidP="00824AE2">
      <w:pPr>
        <w:pStyle w:val="a4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824AE2" w:rsidRPr="00857725" w:rsidRDefault="00824AE2" w:rsidP="00824AE2">
      <w:pPr>
        <w:pStyle w:val="a4"/>
        <w:ind w:left="1287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Система работы по развитию речи</w:t>
      </w:r>
    </w:p>
    <w:p w:rsidR="00824AE2" w:rsidRPr="00857725" w:rsidRDefault="00824AE2" w:rsidP="00824A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24AE2" w:rsidRPr="00857725" w:rsidRDefault="00824AE2" w:rsidP="00824AE2">
      <w:pPr>
        <w:pStyle w:val="a4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3D2B67" wp14:editId="2EB7161D">
            <wp:extent cx="6400800" cy="3286125"/>
            <wp:effectExtent l="0" t="0" r="0" b="9525"/>
            <wp:docPr id="15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824AE2" w:rsidRPr="00857725" w:rsidRDefault="00824AE2" w:rsidP="00824AE2">
      <w:pPr>
        <w:pStyle w:val="a4"/>
        <w:ind w:left="1287"/>
        <w:rPr>
          <w:rFonts w:ascii="Times New Roman" w:hAnsi="Times New Roman" w:cs="Times New Roman"/>
          <w:sz w:val="24"/>
          <w:szCs w:val="24"/>
        </w:rPr>
      </w:pPr>
    </w:p>
    <w:p w:rsidR="00824AE2" w:rsidRPr="00857725" w:rsidRDefault="00824AE2" w:rsidP="00824AE2">
      <w:pPr>
        <w:pStyle w:val="a4"/>
        <w:ind w:left="1287"/>
        <w:rPr>
          <w:rFonts w:ascii="Times New Roman" w:hAnsi="Times New Roman" w:cs="Times New Roman"/>
          <w:sz w:val="24"/>
          <w:szCs w:val="24"/>
        </w:rPr>
      </w:pPr>
    </w:p>
    <w:p w:rsidR="00824AE2" w:rsidRPr="00857725" w:rsidRDefault="00824AE2" w:rsidP="00824AE2">
      <w:pPr>
        <w:pStyle w:val="a4"/>
        <w:ind w:left="1287"/>
        <w:rPr>
          <w:rFonts w:ascii="Times New Roman" w:hAnsi="Times New Roman" w:cs="Times New Roman"/>
          <w:sz w:val="24"/>
          <w:szCs w:val="24"/>
        </w:rPr>
      </w:pPr>
      <w:r w:rsidRPr="008577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D82E94" wp14:editId="407FA7A7">
            <wp:extent cx="5448300" cy="4438650"/>
            <wp:effectExtent l="0" t="0" r="95250" b="19050"/>
            <wp:docPr id="1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824AE2" w:rsidRPr="00857725" w:rsidRDefault="00824AE2" w:rsidP="00824AE2">
      <w:pPr>
        <w:pStyle w:val="a4"/>
        <w:ind w:left="1287"/>
        <w:rPr>
          <w:rFonts w:ascii="Times New Roman" w:hAnsi="Times New Roman" w:cs="Times New Roman"/>
          <w:sz w:val="24"/>
          <w:szCs w:val="24"/>
        </w:rPr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after="120"/>
        <w:ind w:left="284"/>
        <w:jc w:val="both"/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after="120"/>
        <w:jc w:val="both"/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after="120"/>
        <w:ind w:left="284"/>
        <w:jc w:val="both"/>
      </w:pPr>
    </w:p>
    <w:p w:rsidR="00824AE2" w:rsidRPr="00857725" w:rsidRDefault="00824AE2" w:rsidP="00824AE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25">
        <w:rPr>
          <w:rFonts w:ascii="Times New Roman" w:hAnsi="Times New Roman" w:cs="Times New Roman"/>
          <w:b/>
          <w:sz w:val="24"/>
          <w:szCs w:val="24"/>
        </w:rPr>
        <w:t>Анализ работы по развитию речи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after="120"/>
        <w:ind w:left="28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6"/>
        <w:gridCol w:w="3774"/>
      </w:tblGrid>
      <w:tr w:rsidR="00824AE2" w:rsidRPr="00857725" w:rsidTr="00824AE2">
        <w:tc>
          <w:tcPr>
            <w:tcW w:w="6345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Сильная сторона</w:t>
            </w:r>
          </w:p>
        </w:tc>
        <w:tc>
          <w:tcPr>
            <w:tcW w:w="3969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Слабая сторона</w:t>
            </w:r>
          </w:p>
        </w:tc>
      </w:tr>
      <w:tr w:rsidR="00824AE2" w:rsidRPr="00857725" w:rsidTr="00824AE2">
        <w:tc>
          <w:tcPr>
            <w:tcW w:w="6345" w:type="dxa"/>
          </w:tcPr>
          <w:p w:rsidR="00824AE2" w:rsidRPr="00857725" w:rsidRDefault="00824AE2" w:rsidP="00BF0135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Создана положительная языковая сфера и условия обучения родному языку: богатый дидактический материал (серии картин, речевые игры, репродукции), театральные уголки, детская библиотека с научным и </w:t>
            </w:r>
            <w:proofErr w:type="gramStart"/>
            <w:r w:rsidRPr="00857725">
              <w:rPr>
                <w:bCs/>
              </w:rPr>
              <w:t>художествен-</w:t>
            </w:r>
            <w:proofErr w:type="spellStart"/>
            <w:r w:rsidRPr="00857725">
              <w:rPr>
                <w:bCs/>
              </w:rPr>
              <w:t>ным</w:t>
            </w:r>
            <w:proofErr w:type="spellEnd"/>
            <w:proofErr w:type="gramEnd"/>
            <w:r w:rsidRPr="00857725">
              <w:rPr>
                <w:bCs/>
              </w:rPr>
              <w:t xml:space="preserve"> фондом, мини музеи.</w:t>
            </w:r>
          </w:p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>Родители участвуют в совместных с детьми проектах</w:t>
            </w:r>
            <w:r w:rsidR="00BF0135" w:rsidRPr="00857725">
              <w:rPr>
                <w:bCs/>
              </w:rPr>
              <w:t xml:space="preserve">, </w:t>
            </w:r>
            <w:proofErr w:type="spellStart"/>
            <w:r w:rsidR="00BF0135" w:rsidRPr="00857725">
              <w:rPr>
                <w:bCs/>
              </w:rPr>
              <w:t>квест</w:t>
            </w:r>
            <w:proofErr w:type="spellEnd"/>
            <w:r w:rsidR="00BF0135" w:rsidRPr="00857725">
              <w:rPr>
                <w:bCs/>
              </w:rPr>
              <w:t xml:space="preserve">- </w:t>
            </w:r>
            <w:proofErr w:type="gramStart"/>
            <w:r w:rsidR="00BF0135" w:rsidRPr="00857725">
              <w:rPr>
                <w:bCs/>
              </w:rPr>
              <w:t>играх ,</w:t>
            </w:r>
            <w:proofErr w:type="gramEnd"/>
            <w:r w:rsidR="00BF0135" w:rsidRPr="00857725">
              <w:rPr>
                <w:bCs/>
              </w:rPr>
              <w:t xml:space="preserve"> социальных акциях  и других образовательных мероприятиях</w:t>
            </w:r>
            <w:r w:rsidRPr="00857725">
              <w:rPr>
                <w:bCs/>
              </w:rPr>
              <w:t>.</w:t>
            </w:r>
          </w:p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t>Разработаны индивидуальные программы медико-педагогического сопровождения ребёнка.</w:t>
            </w:r>
          </w:p>
          <w:p w:rsidR="00BF0135" w:rsidRPr="00857725" w:rsidRDefault="00BF0135" w:rsidP="00BF0135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>Системное психолого-педагогическое сопровождение детей с ТНР</w:t>
            </w:r>
            <w:r w:rsidR="00BE2CB7" w:rsidRPr="00857725">
              <w:rPr>
                <w:bCs/>
              </w:rPr>
              <w:t xml:space="preserve">, </w:t>
            </w:r>
            <w:proofErr w:type="gramStart"/>
            <w:r w:rsidR="00BE2CB7" w:rsidRPr="00857725">
              <w:rPr>
                <w:bCs/>
              </w:rPr>
              <w:t xml:space="preserve">ОВЗ </w:t>
            </w:r>
            <w:r w:rsidRPr="00857725">
              <w:rPr>
                <w:bCs/>
              </w:rPr>
              <w:t xml:space="preserve"> через</w:t>
            </w:r>
            <w:proofErr w:type="gramEnd"/>
            <w:r w:rsidRPr="00857725">
              <w:rPr>
                <w:bCs/>
              </w:rPr>
              <w:t xml:space="preserve"> </w:t>
            </w:r>
            <w:proofErr w:type="spellStart"/>
            <w:r w:rsidRPr="00857725">
              <w:rPr>
                <w:bCs/>
              </w:rPr>
              <w:t>ППк</w:t>
            </w:r>
            <w:proofErr w:type="spellEnd"/>
            <w:r w:rsidRPr="00857725">
              <w:rPr>
                <w:bCs/>
              </w:rPr>
              <w:t xml:space="preserve"> ДОУ</w:t>
            </w:r>
          </w:p>
        </w:tc>
        <w:tc>
          <w:tcPr>
            <w:tcW w:w="3969" w:type="dxa"/>
          </w:tcPr>
          <w:p w:rsidR="00824AE2" w:rsidRPr="00857725" w:rsidRDefault="00A50E9E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 </w:t>
            </w:r>
          </w:p>
          <w:p w:rsidR="00824AE2" w:rsidRPr="00857725" w:rsidRDefault="00824AE2" w:rsidP="00824AE2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color w:val="auto"/>
                <w:sz w:val="24"/>
                <w:szCs w:val="24"/>
              </w:rPr>
              <w:t>Отсутствие интерактивного оборудования в группах.</w:t>
            </w:r>
          </w:p>
        </w:tc>
      </w:tr>
    </w:tbl>
    <w:p w:rsidR="00824AE2" w:rsidRDefault="00824AE2" w:rsidP="00824AE2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</w:rPr>
      </w:pPr>
    </w:p>
    <w:p w:rsidR="00BC4A89" w:rsidRPr="00857725" w:rsidRDefault="00BC4A89" w:rsidP="00824AE2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</w:rPr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</w:rPr>
      </w:pPr>
    </w:p>
    <w:p w:rsidR="00824AE2" w:rsidRPr="00857725" w:rsidRDefault="00824AE2" w:rsidP="00824AE2">
      <w:pPr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857725">
        <w:rPr>
          <w:b/>
        </w:rPr>
        <w:lastRenderedPageBreak/>
        <w:t>Социально-коммуникативное развитие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857725">
        <w:t>саморегуляции</w:t>
      </w:r>
      <w:proofErr w:type="spellEnd"/>
      <w:r w:rsidRPr="00857725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В ДОУ разработано комплексное психолого-педагогическое сопровождение ребенка, обеспечивающее развитие индивидуальных особенностей. Успешно работает социально-психологическая служба, в деятельности которой входит профилактика и коррекционная работа. Наиболее значимо ведется работа с детьми «группы риска», оказание социально-психологической помощи семьям. Социально-эмоциональное развитие дошкольников идет через эстетический цикл. Дети приобщаются к миру общечеловеческих ценностей средствами. Дети приобщаются к миру других людей, сопереживая им и подражая их поведению.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Психологическая служба понимается как интегральное образование и осуществляется в следующих аспектах: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•</w:t>
      </w:r>
      <w:r w:rsidRPr="00857725">
        <w:tab/>
        <w:t>Теоретико-прикладное направление, изучающее психологическое развитие и формирование личности дошкольника, использование новейших психологических методик.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•</w:t>
      </w:r>
      <w:r w:rsidRPr="00857725">
        <w:tab/>
        <w:t>Практический аспект – работа с детьми, педагогами и родителями по решению конкретных проблем.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Основная цель деятельности психологической службы – создание психологических условий для развития способностей всех и каждого.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 w:rsidRPr="00857725">
        <w:rPr>
          <w:color w:val="7030A0"/>
        </w:rPr>
        <w:t xml:space="preserve"> </w:t>
      </w:r>
      <w:r w:rsidRPr="00857725"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112"/>
      </w:tblGrid>
      <w:tr w:rsidR="00824AE2" w:rsidRPr="00857725" w:rsidTr="00A50E9E">
        <w:tc>
          <w:tcPr>
            <w:tcW w:w="6658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Сильная сторона</w:t>
            </w:r>
          </w:p>
        </w:tc>
        <w:tc>
          <w:tcPr>
            <w:tcW w:w="3112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Слабая сторона</w:t>
            </w:r>
          </w:p>
        </w:tc>
      </w:tr>
      <w:tr w:rsidR="00824AE2" w:rsidRPr="00857725" w:rsidTr="00A50E9E">
        <w:tc>
          <w:tcPr>
            <w:tcW w:w="6658" w:type="dxa"/>
          </w:tcPr>
          <w:p w:rsidR="00824AE2" w:rsidRPr="00857725" w:rsidRDefault="00824AE2" w:rsidP="00824AE2">
            <w:r w:rsidRPr="00857725">
              <w:t>Педагоги поддерживают положительную самооценку детей, уверенность в собственных возможностях, охотно вовлекают семьи воспитанников в непосредственно образовательную деятельность.</w:t>
            </w:r>
          </w:p>
          <w:p w:rsidR="00824AE2" w:rsidRPr="00857725" w:rsidRDefault="00824AE2" w:rsidP="00824AE2">
            <w:r w:rsidRPr="00857725">
              <w:t xml:space="preserve">Специалисты и воспитатели ДОУ приглашают родителей на консультации, проводят семинары, тематические родительские собрания, периодически обновляют информацию на информационных стендах. В консультировании и беседах с родителями принимают активное участие администрация детского сада и медицинский персонал. Большинство родителей с удовольствием участвуют в совместной проектной деятельности и в </w:t>
            </w:r>
            <w:proofErr w:type="spellStart"/>
            <w:r w:rsidRPr="00857725">
              <w:t>общесадиковских</w:t>
            </w:r>
            <w:proofErr w:type="spellEnd"/>
            <w:r w:rsidRPr="00857725">
              <w:t xml:space="preserve"> мероприятиях. </w:t>
            </w:r>
          </w:p>
          <w:p w:rsidR="00AC004E" w:rsidRPr="00857725" w:rsidRDefault="00AC004E" w:rsidP="00824AE2">
            <w:r w:rsidRPr="00857725">
              <w:t>В ДОУ работает консультационный пункт</w:t>
            </w:r>
          </w:p>
          <w:p w:rsidR="00AC004E" w:rsidRPr="00857725" w:rsidRDefault="00AC004E" w:rsidP="00824AE2">
            <w:r w:rsidRPr="00857725">
              <w:t>Используются дистанционные формы сотрудничества с родителями</w:t>
            </w:r>
          </w:p>
        </w:tc>
        <w:tc>
          <w:tcPr>
            <w:tcW w:w="3112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</w:pPr>
            <w:r w:rsidRPr="00857725">
              <w:t xml:space="preserve">Не все </w:t>
            </w:r>
            <w:r w:rsidR="00A50E9E" w:rsidRPr="00857725">
              <w:t xml:space="preserve">молодые </w:t>
            </w:r>
            <w:r w:rsidRPr="00857725">
              <w:t xml:space="preserve">педагоги стремятся выстраивать образовательную деятельность на основе </w:t>
            </w:r>
            <w:r w:rsidR="00AC004E" w:rsidRPr="00857725">
              <w:t xml:space="preserve">партнёрских отношений </w:t>
            </w:r>
            <w:r w:rsidRPr="00857725">
              <w:t xml:space="preserve">с детьми, ориентируясь на интересы и возможности ребёнка, не все </w:t>
            </w:r>
            <w:proofErr w:type="gramStart"/>
            <w:r w:rsidR="00AC004E" w:rsidRPr="00857725">
              <w:t>понимают</w:t>
            </w:r>
            <w:proofErr w:type="gramEnd"/>
            <w:r w:rsidR="00AC004E" w:rsidRPr="00857725">
              <w:t xml:space="preserve"> как признать</w:t>
            </w:r>
            <w:r w:rsidRPr="00857725">
              <w:t xml:space="preserve"> за ребёнком право на выбор</w:t>
            </w:r>
            <w:r w:rsidR="00AC004E" w:rsidRPr="00857725">
              <w:t>а.</w:t>
            </w:r>
          </w:p>
          <w:p w:rsidR="00AC004E" w:rsidRPr="00857725" w:rsidRDefault="00AC004E" w:rsidP="00824AE2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57725">
              <w:rPr>
                <w:bCs/>
              </w:rPr>
              <w:t>Не владеют технологиями развития личностных качеств (</w:t>
            </w:r>
            <w:r w:rsidRPr="00857725">
              <w:rPr>
                <w:bCs/>
                <w:lang w:val="en-US"/>
              </w:rPr>
              <w:t>soft</w:t>
            </w:r>
            <w:r w:rsidRPr="00857725">
              <w:rPr>
                <w:bCs/>
              </w:rPr>
              <w:t xml:space="preserve"> </w:t>
            </w:r>
            <w:r w:rsidRPr="00857725">
              <w:rPr>
                <w:bCs/>
                <w:lang w:val="en-US"/>
              </w:rPr>
              <w:t>skills</w:t>
            </w:r>
            <w:r w:rsidRPr="00857725">
              <w:rPr>
                <w:bCs/>
              </w:rPr>
              <w:t xml:space="preserve"> т.е. гибкие навыки)</w:t>
            </w:r>
          </w:p>
        </w:tc>
      </w:tr>
    </w:tbl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</w:rPr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jc w:val="center"/>
      </w:pPr>
      <w:r w:rsidRPr="00857725">
        <w:rPr>
          <w:b/>
        </w:rPr>
        <w:lastRenderedPageBreak/>
        <w:t xml:space="preserve">Использование ИКТ в </w:t>
      </w:r>
      <w:proofErr w:type="spellStart"/>
      <w:r w:rsidRPr="00857725">
        <w:rPr>
          <w:b/>
        </w:rPr>
        <w:t>воспитательно</w:t>
      </w:r>
      <w:proofErr w:type="spellEnd"/>
      <w:r w:rsidRPr="00857725">
        <w:rPr>
          <w:b/>
        </w:rPr>
        <w:t>-образовательном процессе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 - подборе иллюстративного материала к ОД (сканирование, интернет–ресурсы, принтер, </w:t>
      </w:r>
      <w:r w:rsidR="00944213" w:rsidRPr="00857725">
        <w:t xml:space="preserve">мультимедийная </w:t>
      </w:r>
      <w:r w:rsidRPr="00857725">
        <w:t>презентация);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 - подборе дополнительного познавательного материала к ОД, знакомство со сценариями праздников и других мероприятий;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 дополнительной информации для </w:t>
      </w:r>
      <w:r w:rsidR="00944213" w:rsidRPr="00857725">
        <w:t>ОД, расширения кругозора детей</w:t>
      </w:r>
    </w:p>
    <w:p w:rsidR="00944213" w:rsidRPr="00857725" w:rsidRDefault="00944213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-возможность </w:t>
      </w:r>
      <w:proofErr w:type="gramStart"/>
      <w:r w:rsidRPr="00857725">
        <w:t>применения  дистанционного</w:t>
      </w:r>
      <w:proofErr w:type="gramEnd"/>
      <w:r w:rsidRPr="00857725">
        <w:t xml:space="preserve"> взаимодействия в условиях карантина</w:t>
      </w:r>
    </w:p>
    <w:p w:rsidR="00944213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Style w:val="211pt"/>
          <w:color w:val="auto"/>
          <w:sz w:val="24"/>
          <w:szCs w:val="24"/>
        </w:rPr>
      </w:pPr>
      <w:r w:rsidRPr="00857725">
        <w:rPr>
          <w:bCs/>
          <w:u w:val="single"/>
        </w:rPr>
        <w:t>Слабая сторона</w:t>
      </w:r>
      <w:r w:rsidRPr="00857725">
        <w:rPr>
          <w:b/>
          <w:bCs/>
        </w:rPr>
        <w:t>.</w:t>
      </w:r>
      <w:r w:rsidRPr="00857725">
        <w:rPr>
          <w:rStyle w:val="211pt"/>
          <w:color w:val="auto"/>
          <w:sz w:val="24"/>
          <w:szCs w:val="24"/>
        </w:rPr>
        <w:t xml:space="preserve">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</w:rPr>
      </w:pPr>
      <w:r w:rsidRPr="00857725">
        <w:rPr>
          <w:rStyle w:val="211pt"/>
          <w:color w:val="auto"/>
          <w:sz w:val="24"/>
          <w:szCs w:val="24"/>
        </w:rPr>
        <w:t xml:space="preserve">Отсутствие </w:t>
      </w:r>
      <w:r w:rsidR="00944213" w:rsidRPr="00857725">
        <w:rPr>
          <w:rStyle w:val="211pt"/>
          <w:color w:val="auto"/>
          <w:sz w:val="24"/>
          <w:szCs w:val="24"/>
        </w:rPr>
        <w:t>возможности внедрения цифровых технологий в организацию образовател</w:t>
      </w:r>
      <w:r w:rsidR="005240CB" w:rsidRPr="00857725">
        <w:rPr>
          <w:rStyle w:val="211pt"/>
          <w:color w:val="auto"/>
          <w:sz w:val="24"/>
          <w:szCs w:val="24"/>
        </w:rPr>
        <w:t xml:space="preserve">ьного процесса ввиду необеспеченности </w:t>
      </w:r>
      <w:proofErr w:type="gramStart"/>
      <w:r w:rsidR="005240CB" w:rsidRPr="00857725">
        <w:rPr>
          <w:rStyle w:val="211pt"/>
          <w:color w:val="auto"/>
          <w:sz w:val="24"/>
          <w:szCs w:val="24"/>
        </w:rPr>
        <w:t>программным  обеспечением</w:t>
      </w:r>
      <w:proofErr w:type="gramEnd"/>
      <w:r w:rsidR="00944213" w:rsidRPr="00857725">
        <w:rPr>
          <w:rStyle w:val="211pt"/>
          <w:color w:val="auto"/>
          <w:sz w:val="24"/>
          <w:szCs w:val="24"/>
        </w:rPr>
        <w:t xml:space="preserve"> и </w:t>
      </w:r>
      <w:r w:rsidR="005240CB" w:rsidRPr="00857725">
        <w:rPr>
          <w:rStyle w:val="211pt"/>
          <w:color w:val="auto"/>
          <w:sz w:val="24"/>
          <w:szCs w:val="24"/>
        </w:rPr>
        <w:t>интерактивным  оборудованием</w:t>
      </w:r>
      <w:r w:rsidRPr="00857725">
        <w:rPr>
          <w:rStyle w:val="211pt"/>
          <w:color w:val="auto"/>
          <w:sz w:val="24"/>
          <w:szCs w:val="24"/>
        </w:rPr>
        <w:t xml:space="preserve"> в группах</w:t>
      </w:r>
      <w:r w:rsidR="005240CB" w:rsidRPr="00857725">
        <w:rPr>
          <w:rStyle w:val="211pt"/>
          <w:color w:val="auto"/>
          <w:sz w:val="24"/>
          <w:szCs w:val="24"/>
        </w:rPr>
        <w:t>: не автоматизированы рабочие</w:t>
      </w:r>
      <w:r w:rsidR="00944213" w:rsidRPr="00857725">
        <w:rPr>
          <w:rStyle w:val="211pt"/>
          <w:color w:val="auto"/>
          <w:sz w:val="24"/>
          <w:szCs w:val="24"/>
        </w:rPr>
        <w:t xml:space="preserve"> мест</w:t>
      </w:r>
      <w:r w:rsidR="005240CB" w:rsidRPr="00857725">
        <w:rPr>
          <w:rStyle w:val="211pt"/>
          <w:color w:val="auto"/>
          <w:sz w:val="24"/>
          <w:szCs w:val="24"/>
        </w:rPr>
        <w:t xml:space="preserve">а </w:t>
      </w:r>
      <w:r w:rsidR="00944213" w:rsidRPr="00857725">
        <w:rPr>
          <w:rStyle w:val="211pt"/>
          <w:color w:val="auto"/>
          <w:sz w:val="24"/>
          <w:szCs w:val="24"/>
        </w:rPr>
        <w:t xml:space="preserve"> педагогов</w:t>
      </w:r>
      <w:r w:rsidR="005240CB" w:rsidRPr="00857725">
        <w:rPr>
          <w:rStyle w:val="211pt"/>
          <w:color w:val="auto"/>
          <w:sz w:val="24"/>
          <w:szCs w:val="24"/>
        </w:rPr>
        <w:t xml:space="preserve"> (АРМ</w:t>
      </w:r>
      <w:r w:rsidR="00944213" w:rsidRPr="00857725">
        <w:rPr>
          <w:rStyle w:val="211pt"/>
          <w:color w:val="auto"/>
          <w:sz w:val="24"/>
          <w:szCs w:val="24"/>
        </w:rPr>
        <w:t>)</w:t>
      </w:r>
    </w:p>
    <w:p w:rsidR="00824AE2" w:rsidRPr="00857725" w:rsidRDefault="00824AE2" w:rsidP="00824AE2">
      <w:pPr>
        <w:tabs>
          <w:tab w:val="left" w:pos="567"/>
        </w:tabs>
        <w:spacing w:before="120" w:line="276" w:lineRule="auto"/>
        <w:rPr>
          <w:rFonts w:eastAsia="Calibri"/>
          <w:lang w:eastAsia="en-US"/>
        </w:rPr>
      </w:pPr>
    </w:p>
    <w:p w:rsidR="00824AE2" w:rsidRPr="00857725" w:rsidRDefault="00824AE2" w:rsidP="00824AE2">
      <w:pPr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center"/>
        <w:rPr>
          <w:rFonts w:eastAsia="Calibri"/>
          <w:lang w:eastAsia="en-US"/>
        </w:rPr>
      </w:pPr>
      <w:r w:rsidRPr="00857725">
        <w:rPr>
          <w:rFonts w:eastAsia="Calibri"/>
          <w:b/>
          <w:lang w:eastAsia="en-US"/>
        </w:rPr>
        <w:t xml:space="preserve">Взаимодействие ДОУ с родителями </w:t>
      </w:r>
    </w:p>
    <w:p w:rsidR="00824AE2" w:rsidRPr="00857725" w:rsidRDefault="00824AE2" w:rsidP="00824AE2">
      <w:pPr>
        <w:ind w:left="720" w:hanging="720"/>
        <w:jc w:val="center"/>
        <w:rPr>
          <w:rFonts w:eastAsia="Calibri"/>
          <w:lang w:eastAsia="en-US"/>
        </w:rPr>
      </w:pPr>
      <w:r w:rsidRPr="00857725">
        <w:rPr>
          <w:rFonts w:eastAsia="Calibri"/>
          <w:b/>
          <w:lang w:eastAsia="en-US"/>
        </w:rPr>
        <w:t>(</w:t>
      </w:r>
      <w:proofErr w:type="gramStart"/>
      <w:r w:rsidRPr="00857725">
        <w:rPr>
          <w:rFonts w:eastAsia="Calibri"/>
          <w:b/>
          <w:lang w:eastAsia="en-US"/>
        </w:rPr>
        <w:t>законными</w:t>
      </w:r>
      <w:proofErr w:type="gramEnd"/>
      <w:r w:rsidRPr="00857725">
        <w:rPr>
          <w:rFonts w:eastAsia="Calibri"/>
          <w:b/>
          <w:lang w:eastAsia="en-US"/>
        </w:rPr>
        <w:t xml:space="preserve"> представителями) несовершеннолетних воспитанников</w:t>
      </w:r>
    </w:p>
    <w:p w:rsidR="00824AE2" w:rsidRPr="00857725" w:rsidRDefault="00824AE2" w:rsidP="00824AE2">
      <w:pPr>
        <w:tabs>
          <w:tab w:val="left" w:pos="0"/>
        </w:tabs>
        <w:spacing w:after="200"/>
        <w:ind w:firstLine="426"/>
        <w:contextualSpacing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824AE2" w:rsidRPr="00857725" w:rsidRDefault="00824AE2" w:rsidP="00824AE2">
      <w:pPr>
        <w:tabs>
          <w:tab w:val="left" w:pos="0"/>
        </w:tabs>
        <w:ind w:firstLine="426"/>
        <w:contextualSpacing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 xml:space="preserve"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</w:t>
      </w:r>
      <w:proofErr w:type="gramStart"/>
      <w:r w:rsidRPr="00857725">
        <w:rPr>
          <w:rFonts w:eastAsia="Calibri"/>
          <w:lang w:eastAsia="en-US"/>
        </w:rPr>
        <w:t>«</w:t>
      </w:r>
      <w:r w:rsidR="003B1378" w:rsidRPr="00857725">
        <w:rPr>
          <w:rFonts w:eastAsia="Calibri"/>
          <w:lang w:eastAsia="en-US"/>
        </w:rPr>
        <w:t xml:space="preserve"> Я</w:t>
      </w:r>
      <w:proofErr w:type="gramEnd"/>
      <w:r w:rsidR="003B1378" w:rsidRPr="00857725">
        <w:rPr>
          <w:rFonts w:eastAsia="Calibri"/>
          <w:lang w:eastAsia="en-US"/>
        </w:rPr>
        <w:t xml:space="preserve"> в этом удивительном мире</w:t>
      </w:r>
      <w:r w:rsidRPr="00857725">
        <w:rPr>
          <w:rFonts w:eastAsia="Calibri"/>
          <w:lang w:eastAsia="en-US"/>
        </w:rPr>
        <w:t>» для профилактической и консультационной работы с родителями и педагогами</w:t>
      </w:r>
      <w:r w:rsidR="00A334A6" w:rsidRPr="00857725">
        <w:rPr>
          <w:rFonts w:eastAsia="Calibri"/>
          <w:lang w:eastAsia="en-US"/>
        </w:rPr>
        <w:t xml:space="preserve">, в целях повышения уровня </w:t>
      </w:r>
      <w:proofErr w:type="spellStart"/>
      <w:r w:rsidR="00A334A6" w:rsidRPr="00857725">
        <w:rPr>
          <w:rFonts w:eastAsia="Calibri"/>
          <w:lang w:eastAsia="en-US"/>
        </w:rPr>
        <w:t>вовлечённости</w:t>
      </w:r>
      <w:proofErr w:type="spellEnd"/>
      <w:r w:rsidR="00A334A6" w:rsidRPr="00857725">
        <w:rPr>
          <w:rFonts w:eastAsia="Calibri"/>
          <w:lang w:eastAsia="en-US"/>
        </w:rPr>
        <w:t xml:space="preserve"> родителей  в образовательно- воспитательный процесс</w:t>
      </w:r>
    </w:p>
    <w:p w:rsidR="00824AE2" w:rsidRPr="00857725" w:rsidRDefault="00824AE2" w:rsidP="00824AE2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</w:pPr>
      <w:r w:rsidRPr="00857725">
        <w:t xml:space="preserve">Участниками проекта стали педагоги дошкольного учреждения: педагог-психолог, учителя-логопеды, воспитатели, музыкальные </w:t>
      </w:r>
      <w:proofErr w:type="gramStart"/>
      <w:r w:rsidRPr="00857725">
        <w:t xml:space="preserve">руководители, </w:t>
      </w:r>
      <w:r w:rsidR="003B1378" w:rsidRPr="00857725">
        <w:t xml:space="preserve"> заместитель</w:t>
      </w:r>
      <w:proofErr w:type="gramEnd"/>
      <w:r w:rsidR="003B1378" w:rsidRPr="00857725">
        <w:t xml:space="preserve"> заведующей по УВР</w:t>
      </w:r>
      <w:r w:rsidRPr="00857725">
        <w:t xml:space="preserve"> а так же родители и дети.</w:t>
      </w:r>
    </w:p>
    <w:p w:rsidR="00824AE2" w:rsidRPr="00857725" w:rsidRDefault="00824AE2" w:rsidP="00824AE2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</w:pPr>
      <w:r w:rsidRPr="00857725">
        <w:t xml:space="preserve">Целью инновационного проекта является </w:t>
      </w:r>
      <w:r w:rsidR="003B1378" w:rsidRPr="00857725">
        <w:t xml:space="preserve">адаптация ребёнка к </w:t>
      </w:r>
      <w:proofErr w:type="gramStart"/>
      <w:r w:rsidR="003B1378" w:rsidRPr="00857725">
        <w:t>условиям  окружающего</w:t>
      </w:r>
      <w:proofErr w:type="gramEnd"/>
      <w:r w:rsidR="003B1378" w:rsidRPr="00857725">
        <w:t xml:space="preserve"> его общества. </w:t>
      </w:r>
    </w:p>
    <w:p w:rsidR="00824AE2" w:rsidRPr="00857725" w:rsidRDefault="00824AE2" w:rsidP="00824AE2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</w:rPr>
      </w:pPr>
      <w:r w:rsidRPr="00857725">
        <w:t>В рамках реализации проекта были поставлены следующие задачи:</w:t>
      </w:r>
    </w:p>
    <w:p w:rsidR="00824AE2" w:rsidRPr="00857725" w:rsidRDefault="00824AE2" w:rsidP="00824AE2">
      <w:pPr>
        <w:numPr>
          <w:ilvl w:val="0"/>
          <w:numId w:val="24"/>
        </w:numPr>
        <w:shd w:val="clear" w:color="auto" w:fill="FFFFFF"/>
        <w:tabs>
          <w:tab w:val="left" w:pos="993"/>
          <w:tab w:val="left" w:pos="1134"/>
        </w:tabs>
        <w:ind w:left="0" w:right="113" w:firstLine="567"/>
        <w:contextualSpacing/>
        <w:jc w:val="both"/>
        <w:textAlignment w:val="baseline"/>
      </w:pPr>
      <w:proofErr w:type="gramStart"/>
      <w:r w:rsidRPr="00857725">
        <w:t>повысить</w:t>
      </w:r>
      <w:proofErr w:type="gramEnd"/>
      <w:r w:rsidRPr="00857725">
        <w:t xml:space="preserve"> уровень профессиональной компетенции работников ДОУ;</w:t>
      </w:r>
    </w:p>
    <w:p w:rsidR="00824AE2" w:rsidRPr="00857725" w:rsidRDefault="00824AE2" w:rsidP="00824AE2">
      <w:pPr>
        <w:numPr>
          <w:ilvl w:val="0"/>
          <w:numId w:val="24"/>
        </w:numPr>
        <w:shd w:val="clear" w:color="auto" w:fill="FFFFFF"/>
        <w:tabs>
          <w:tab w:val="left" w:pos="993"/>
          <w:tab w:val="left" w:pos="1134"/>
        </w:tabs>
        <w:ind w:left="0" w:right="113" w:firstLine="567"/>
        <w:contextualSpacing/>
        <w:jc w:val="both"/>
        <w:textAlignment w:val="baseline"/>
      </w:pPr>
      <w:proofErr w:type="gramStart"/>
      <w:r w:rsidRPr="00857725">
        <w:t>спроектировать</w:t>
      </w:r>
      <w:proofErr w:type="gramEnd"/>
      <w:r w:rsidRPr="00857725">
        <w:t xml:space="preserve"> модель сотрудничества с родителями в интересах развития личности ребенка – родительский клуб «Семь Я»;</w:t>
      </w:r>
    </w:p>
    <w:p w:rsidR="00824AE2" w:rsidRPr="00857725" w:rsidRDefault="00824AE2" w:rsidP="00824AE2">
      <w:pPr>
        <w:numPr>
          <w:ilvl w:val="0"/>
          <w:numId w:val="24"/>
        </w:numPr>
        <w:shd w:val="clear" w:color="auto" w:fill="FFFFFF"/>
        <w:tabs>
          <w:tab w:val="left" w:pos="993"/>
          <w:tab w:val="left" w:pos="1134"/>
        </w:tabs>
        <w:ind w:left="0" w:right="113" w:firstLine="567"/>
        <w:contextualSpacing/>
        <w:jc w:val="both"/>
        <w:textAlignment w:val="baseline"/>
      </w:pPr>
      <w:proofErr w:type="gramStart"/>
      <w:r w:rsidRPr="00857725">
        <w:t>организовать</w:t>
      </w:r>
      <w:proofErr w:type="gramEnd"/>
      <w:r w:rsidRPr="00857725">
        <w:t xml:space="preserve">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824AE2" w:rsidRPr="00857725" w:rsidRDefault="00824AE2" w:rsidP="00824AE2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</w:pPr>
      <w:r w:rsidRPr="00857725">
        <w:t>Профилактическая и консультационная работа велась по трем направлениям: с педагогами, родителями и детьми.</w:t>
      </w:r>
    </w:p>
    <w:p w:rsidR="00824AE2" w:rsidRPr="00857725" w:rsidRDefault="003B1378" w:rsidP="00824AE2">
      <w:pPr>
        <w:tabs>
          <w:tab w:val="left" w:pos="0"/>
        </w:tabs>
        <w:ind w:firstLine="426"/>
        <w:contextualSpacing/>
        <w:jc w:val="both"/>
        <w:rPr>
          <w:rFonts w:eastAsia="Calibri"/>
          <w:u w:val="single"/>
          <w:lang w:eastAsia="en-US"/>
        </w:rPr>
      </w:pPr>
      <w:r w:rsidRPr="00857725">
        <w:rPr>
          <w:rFonts w:eastAsia="Calibri"/>
          <w:u w:val="single"/>
          <w:lang w:eastAsia="en-US"/>
        </w:rPr>
        <w:t>В 2019-2020</w:t>
      </w:r>
      <w:r w:rsidR="00824AE2" w:rsidRPr="00857725">
        <w:rPr>
          <w:rFonts w:eastAsia="Calibri"/>
          <w:u w:val="single"/>
          <w:lang w:eastAsia="en-US"/>
        </w:rPr>
        <w:t xml:space="preserve"> учебном году проведены следующие мероприятия: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  <w:tab w:val="num" w:pos="567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 xml:space="preserve">«Здравствуй детский сад» - </w:t>
      </w:r>
      <w:proofErr w:type="gramStart"/>
      <w:r w:rsidRPr="00857725">
        <w:rPr>
          <w:rFonts w:eastAsia="Calibri"/>
          <w:lang w:eastAsia="en-US"/>
        </w:rPr>
        <w:t>общее  родительское</w:t>
      </w:r>
      <w:proofErr w:type="gramEnd"/>
      <w:r w:rsidRPr="00857725">
        <w:rPr>
          <w:rFonts w:eastAsia="Calibri"/>
          <w:lang w:eastAsia="en-US"/>
        </w:rPr>
        <w:t xml:space="preserve"> собрание.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  <w:tab w:val="num" w:pos="567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>Групповые собрания «Обучение и воспитание детей в ДОУ», «Психологические особенности данного возра</w:t>
      </w:r>
      <w:r w:rsidR="003B1378" w:rsidRPr="00857725">
        <w:rPr>
          <w:rFonts w:eastAsia="Calibri"/>
          <w:lang w:eastAsia="en-US"/>
        </w:rPr>
        <w:t xml:space="preserve">ста» круглый стол с папами. </w:t>
      </w:r>
      <w:r w:rsidRPr="00857725">
        <w:rPr>
          <w:rFonts w:eastAsia="Calibri"/>
          <w:lang w:eastAsia="en-US"/>
        </w:rPr>
        <w:t xml:space="preserve"> </w:t>
      </w:r>
      <w:r w:rsidRPr="00857725">
        <w:rPr>
          <w:rFonts w:eastAsia="Calibri"/>
          <w:iCs/>
          <w:lang w:eastAsia="en-US"/>
        </w:rPr>
        <w:t xml:space="preserve">Цель: </w:t>
      </w:r>
      <w:r w:rsidRPr="00857725">
        <w:rPr>
          <w:rFonts w:eastAsia="Calibri"/>
          <w:lang w:eastAsia="en-US"/>
        </w:rPr>
        <w:t>Раскрыть перед родителями важные стороны психическо</w:t>
      </w:r>
      <w:r w:rsidRPr="00857725">
        <w:rPr>
          <w:rFonts w:eastAsia="Calibri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857725">
        <w:rPr>
          <w:rFonts w:eastAsia="Calibri"/>
          <w:lang w:eastAsia="en-US"/>
        </w:rPr>
        <w:softHyphen/>
        <w:t>ственные воспитательные воздействия, смотреть на ситуацию гла</w:t>
      </w:r>
      <w:r w:rsidRPr="00857725">
        <w:rPr>
          <w:rFonts w:eastAsia="Calibri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  <w:tab w:val="num" w:pos="567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lastRenderedPageBreak/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  <w:tab w:val="num" w:pos="567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  <w:tab w:val="num" w:pos="567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 xml:space="preserve">«Профилактика простудных </w:t>
      </w:r>
      <w:proofErr w:type="gramStart"/>
      <w:r w:rsidRPr="00857725">
        <w:rPr>
          <w:rFonts w:eastAsia="Calibri"/>
          <w:lang w:eastAsia="en-US"/>
        </w:rPr>
        <w:t>заболеваний»  -</w:t>
      </w:r>
      <w:proofErr w:type="gramEnd"/>
      <w:r w:rsidRPr="00857725">
        <w:rPr>
          <w:rFonts w:eastAsia="Calibri"/>
          <w:lang w:eastAsia="en-US"/>
        </w:rPr>
        <w:t xml:space="preserve"> </w:t>
      </w:r>
      <w:proofErr w:type="spellStart"/>
      <w:r w:rsidRPr="00857725">
        <w:rPr>
          <w:rFonts w:eastAsia="Calibri"/>
          <w:lang w:eastAsia="en-US"/>
        </w:rPr>
        <w:t>общесадовское</w:t>
      </w:r>
      <w:proofErr w:type="spellEnd"/>
      <w:r w:rsidRPr="00857725">
        <w:rPr>
          <w:rFonts w:eastAsia="Calibri"/>
          <w:lang w:eastAsia="en-US"/>
        </w:rPr>
        <w:t xml:space="preserve"> родительское собрание 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  <w:tab w:val="num" w:pos="567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 xml:space="preserve">Акция «Благоустройство </w:t>
      </w:r>
      <w:r w:rsidR="00686910" w:rsidRPr="00857725">
        <w:rPr>
          <w:rFonts w:eastAsia="Calibri"/>
          <w:lang w:eastAsia="en-US"/>
        </w:rPr>
        <w:t xml:space="preserve">игровых </w:t>
      </w:r>
      <w:proofErr w:type="gramStart"/>
      <w:r w:rsidR="00686910" w:rsidRPr="00857725">
        <w:rPr>
          <w:rFonts w:eastAsia="Calibri"/>
          <w:lang w:eastAsia="en-US"/>
        </w:rPr>
        <w:t xml:space="preserve">участков </w:t>
      </w:r>
      <w:r w:rsidRPr="00857725">
        <w:rPr>
          <w:rFonts w:eastAsia="Calibri"/>
          <w:lang w:eastAsia="en-US"/>
        </w:rPr>
        <w:t>»</w:t>
      </w:r>
      <w:proofErr w:type="gramEnd"/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 xml:space="preserve">Психолого-педагогическое консультирование «Зачем детям нужна мама?», 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>Анкетирование родителей по воп</w:t>
      </w:r>
      <w:r w:rsidR="00686910" w:rsidRPr="00857725">
        <w:rPr>
          <w:rFonts w:eastAsia="Calibri"/>
          <w:lang w:eastAsia="en-US"/>
        </w:rPr>
        <w:t>росам педагогической деятельности</w:t>
      </w:r>
      <w:r w:rsidRPr="00857725">
        <w:rPr>
          <w:rFonts w:eastAsia="Calibri"/>
          <w:lang w:eastAsia="en-US"/>
        </w:rPr>
        <w:t>.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>Прив</w:t>
      </w:r>
      <w:r w:rsidR="00686910" w:rsidRPr="00857725">
        <w:rPr>
          <w:rFonts w:eastAsia="Calibri"/>
          <w:lang w:eastAsia="en-US"/>
        </w:rPr>
        <w:t>лечение родителей к участию в: фотовыставке «Наш любимый город</w:t>
      </w:r>
      <w:r w:rsidRPr="00857725">
        <w:rPr>
          <w:rFonts w:eastAsia="Calibri"/>
          <w:lang w:eastAsia="en-US"/>
        </w:rPr>
        <w:t>», «Твои защитники», «Наши обаятельные девочки</w:t>
      </w:r>
      <w:proofErr w:type="gramStart"/>
      <w:r w:rsidRPr="00857725">
        <w:rPr>
          <w:rFonts w:eastAsia="Calibri"/>
          <w:lang w:eastAsia="en-US"/>
        </w:rPr>
        <w:t>»,  «</w:t>
      </w:r>
      <w:proofErr w:type="gramEnd"/>
      <w:r w:rsidRPr="00857725">
        <w:rPr>
          <w:rFonts w:eastAsia="Calibri"/>
          <w:lang w:eastAsia="en-US"/>
        </w:rPr>
        <w:t>День самоуправления».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 xml:space="preserve">Круглый стол с участием родителей </w:t>
      </w:r>
      <w:r w:rsidRPr="00857725">
        <w:rPr>
          <w:rFonts w:eastAsia="Calibri"/>
          <w:bCs/>
          <w:lang w:eastAsia="en-US"/>
        </w:rPr>
        <w:t>СОВРЕМЕННЫЕ ПРОБЛЕМЫ ВЗАИМОДЕЙСТВИЯ ДЕТСКОГО САДА И СЕМЬИ. Цель: формировании умений дифференцированно подходить к организации работы с родителями и находить оптимальные пути разрешения конфликтов.</w:t>
      </w:r>
    </w:p>
    <w:p w:rsidR="00824AE2" w:rsidRPr="00857725" w:rsidRDefault="00824AE2" w:rsidP="00824AE2">
      <w:pPr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rFonts w:eastAsia="Calibri"/>
          <w:bCs/>
          <w:lang w:eastAsia="en-US"/>
        </w:rPr>
      </w:pPr>
      <w:r w:rsidRPr="00857725">
        <w:rPr>
          <w:rFonts w:eastAsia="Calibri"/>
          <w:bCs/>
          <w:lang w:eastAsia="en-US"/>
        </w:rPr>
        <w:t xml:space="preserve">Открытые мероприятия для родителей под девизом «Неделя ДОБРА» </w:t>
      </w:r>
    </w:p>
    <w:p w:rsidR="00824AE2" w:rsidRPr="00857725" w:rsidRDefault="00824AE2" w:rsidP="00824AE2">
      <w:pPr>
        <w:ind w:firstLine="360"/>
        <w:jc w:val="both"/>
        <w:rPr>
          <w:rFonts w:eastAsia="Calibri"/>
          <w:bCs/>
          <w:lang w:eastAsia="en-US"/>
        </w:rPr>
      </w:pPr>
      <w:r w:rsidRPr="00857725">
        <w:rPr>
          <w:rFonts w:eastAsia="Calibri"/>
          <w:bCs/>
          <w:lang w:eastAsia="en-US"/>
        </w:rPr>
        <w:t>– праздничный досуг «Радуга мира»,</w:t>
      </w:r>
    </w:p>
    <w:p w:rsidR="00824AE2" w:rsidRPr="00857725" w:rsidRDefault="00824AE2" w:rsidP="00824AE2">
      <w:pPr>
        <w:ind w:firstLine="360"/>
        <w:jc w:val="both"/>
        <w:rPr>
          <w:rFonts w:eastAsia="Calibri"/>
          <w:bCs/>
          <w:lang w:eastAsia="en-US"/>
        </w:rPr>
      </w:pPr>
      <w:r w:rsidRPr="00857725">
        <w:rPr>
          <w:rFonts w:eastAsia="Calibri"/>
          <w:bCs/>
          <w:lang w:eastAsia="en-US"/>
        </w:rPr>
        <w:t>– музыкальная гостиная «Русская поэзия»,</w:t>
      </w:r>
    </w:p>
    <w:p w:rsidR="00824AE2" w:rsidRPr="00857725" w:rsidRDefault="00824AE2" w:rsidP="00824AE2">
      <w:pPr>
        <w:ind w:firstLine="360"/>
        <w:jc w:val="both"/>
        <w:rPr>
          <w:rFonts w:eastAsia="Calibri"/>
          <w:bCs/>
          <w:lang w:eastAsia="en-US"/>
        </w:rPr>
      </w:pPr>
      <w:proofErr w:type="gramStart"/>
      <w:r w:rsidRPr="00857725">
        <w:rPr>
          <w:rFonts w:eastAsia="Calibri"/>
          <w:bCs/>
          <w:lang w:eastAsia="en-US"/>
        </w:rPr>
        <w:t>–  концерты</w:t>
      </w:r>
      <w:proofErr w:type="gramEnd"/>
      <w:r w:rsidRPr="00857725">
        <w:rPr>
          <w:rFonts w:eastAsia="Calibri"/>
          <w:bCs/>
          <w:lang w:eastAsia="en-US"/>
        </w:rPr>
        <w:t>,</w:t>
      </w:r>
    </w:p>
    <w:p w:rsidR="00824AE2" w:rsidRPr="00857725" w:rsidRDefault="00824AE2" w:rsidP="00824AE2">
      <w:pPr>
        <w:ind w:firstLine="360"/>
        <w:jc w:val="both"/>
        <w:rPr>
          <w:rFonts w:eastAsia="Calibri"/>
          <w:bCs/>
          <w:lang w:eastAsia="en-US"/>
        </w:rPr>
      </w:pPr>
      <w:r w:rsidRPr="00857725">
        <w:rPr>
          <w:rFonts w:eastAsia="Calibri"/>
          <w:bCs/>
          <w:lang w:eastAsia="en-US"/>
        </w:rPr>
        <w:t>– театрализованные представления,</w:t>
      </w:r>
    </w:p>
    <w:p w:rsidR="00824AE2" w:rsidRPr="00857725" w:rsidRDefault="00824AE2" w:rsidP="00824AE2">
      <w:pPr>
        <w:ind w:firstLine="360"/>
        <w:jc w:val="both"/>
        <w:rPr>
          <w:rFonts w:eastAsia="Calibri"/>
          <w:bCs/>
          <w:lang w:eastAsia="en-US"/>
        </w:rPr>
      </w:pPr>
      <w:r w:rsidRPr="00857725">
        <w:rPr>
          <w:rFonts w:eastAsia="Calibri"/>
          <w:bCs/>
          <w:lang w:eastAsia="en-US"/>
        </w:rPr>
        <w:t>– открытые занятия подготовительных к школе групп (для родителей).</w:t>
      </w:r>
    </w:p>
    <w:p w:rsidR="00824AE2" w:rsidRPr="00857725" w:rsidRDefault="00824AE2" w:rsidP="00824AE2">
      <w:pPr>
        <w:ind w:firstLine="426"/>
        <w:jc w:val="both"/>
        <w:rPr>
          <w:rFonts w:eastAsia="Calibri"/>
          <w:lang w:eastAsia="en-US"/>
        </w:rPr>
      </w:pPr>
      <w:r w:rsidRPr="00857725">
        <w:rPr>
          <w:rFonts w:eastAsia="Calibri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детей.</w:t>
      </w:r>
    </w:p>
    <w:p w:rsidR="00C8210E" w:rsidRPr="00857725" w:rsidRDefault="00824AE2" w:rsidP="00C8210E">
      <w:pPr>
        <w:numPr>
          <w:ilvl w:val="0"/>
          <w:numId w:val="51"/>
        </w:numPr>
        <w:spacing w:line="259" w:lineRule="auto"/>
      </w:pPr>
      <w:r w:rsidRPr="00857725">
        <w:rPr>
          <w:rFonts w:eastAsia="Calibri"/>
          <w:lang w:eastAsia="en-US"/>
        </w:rPr>
        <w:t>Родители на протяжении всего учебного года участвовали в создании развивающей среды в группах, в праздниках и развлечениях, проводимых воспитателями и специалистами ДОУ, в создании проектов по тематическим неделям и в п</w:t>
      </w:r>
      <w:r w:rsidRPr="00857725">
        <w:t>роведение психологических недель (ноябрь).</w:t>
      </w:r>
      <w:r w:rsidR="00686910" w:rsidRPr="00857725">
        <w:t xml:space="preserve"> В 2020-2021 </w:t>
      </w:r>
      <w:proofErr w:type="spellStart"/>
      <w:proofErr w:type="gramStart"/>
      <w:r w:rsidR="00686910" w:rsidRPr="00857725">
        <w:t>уч.году</w:t>
      </w:r>
      <w:proofErr w:type="spellEnd"/>
      <w:r w:rsidR="00686910" w:rsidRPr="00857725">
        <w:t xml:space="preserve"> .</w:t>
      </w:r>
      <w:proofErr w:type="gramEnd"/>
      <w:r w:rsidR="00686910" w:rsidRPr="00857725">
        <w:t xml:space="preserve"> внедрены в работу с родителями дистанци</w:t>
      </w:r>
      <w:r w:rsidR="002A4D85" w:rsidRPr="00857725">
        <w:t>онные формы взаимодействия в ус</w:t>
      </w:r>
      <w:r w:rsidR="00686910" w:rsidRPr="00857725">
        <w:t>ловиях ограничительных мер в крае. Педагогический коллектив подготовил и провёл онлайн «День открытых дверей</w:t>
      </w:r>
      <w:r w:rsidR="00686910" w:rsidRPr="00857725">
        <w:rPr>
          <w:rFonts w:eastAsia="Calibri"/>
          <w:lang w:eastAsia="en-US"/>
        </w:rPr>
        <w:t>, В программе которого включены следующие вопросы:</w:t>
      </w:r>
    </w:p>
    <w:p w:rsidR="00C8210E" w:rsidRPr="00857725" w:rsidRDefault="00C8210E" w:rsidP="002A4D85">
      <w:pPr>
        <w:numPr>
          <w:ilvl w:val="0"/>
          <w:numId w:val="52"/>
        </w:numPr>
        <w:spacing w:line="259" w:lineRule="auto"/>
      </w:pPr>
      <w:proofErr w:type="gramStart"/>
      <w:r w:rsidRPr="00857725">
        <w:t>заместитель</w:t>
      </w:r>
      <w:proofErr w:type="gramEnd"/>
      <w:r w:rsidRPr="00857725">
        <w:t xml:space="preserve"> заведующей по УВР  провела  виртуальную экскурсию по саду, показав развивающую предметно пространственную среду,  отметила  направленность групп,    психолого- педагогические условия в группах  компенсирующей направленности. с видеозаписью фрагмента занятия ;</w:t>
      </w:r>
    </w:p>
    <w:p w:rsidR="00C8210E" w:rsidRPr="00857725" w:rsidRDefault="00C8210E" w:rsidP="002A4D85">
      <w:pPr>
        <w:numPr>
          <w:ilvl w:val="0"/>
          <w:numId w:val="52"/>
        </w:numPr>
        <w:spacing w:line="259" w:lineRule="auto"/>
      </w:pPr>
      <w:proofErr w:type="gramStart"/>
      <w:r w:rsidRPr="00857725">
        <w:rPr>
          <w:i/>
        </w:rPr>
        <w:t>педагог</w:t>
      </w:r>
      <w:proofErr w:type="gramEnd"/>
      <w:r w:rsidRPr="00857725">
        <w:rPr>
          <w:i/>
        </w:rPr>
        <w:t xml:space="preserve">-психолог </w:t>
      </w:r>
      <w:r w:rsidRPr="00857725">
        <w:t xml:space="preserve">  рассказала родителям  о процессе адаптация вновь поступивших воспитанников в ДОУ;</w:t>
      </w:r>
    </w:p>
    <w:p w:rsidR="00C8210E" w:rsidRPr="00857725" w:rsidRDefault="00C8210E" w:rsidP="002A4D85">
      <w:pPr>
        <w:numPr>
          <w:ilvl w:val="0"/>
          <w:numId w:val="52"/>
        </w:numPr>
        <w:spacing w:line="259" w:lineRule="auto"/>
      </w:pPr>
      <w:proofErr w:type="gramStart"/>
      <w:r w:rsidRPr="00857725">
        <w:t>учитель</w:t>
      </w:r>
      <w:proofErr w:type="gramEnd"/>
      <w:r w:rsidRPr="00857725">
        <w:t xml:space="preserve"> логопед   </w:t>
      </w:r>
      <w:proofErr w:type="spellStart"/>
      <w:r w:rsidRPr="00857725">
        <w:t>проводела</w:t>
      </w:r>
      <w:proofErr w:type="spellEnd"/>
      <w:r w:rsidRPr="00857725">
        <w:t xml:space="preserve">  фрагмент коррекционной работы с детьми логопедической старшей группы., имеющие дефекты  фонетико- фонематического развития. / видеозапись; </w:t>
      </w:r>
    </w:p>
    <w:p w:rsidR="005B2590" w:rsidRPr="00857725" w:rsidRDefault="00C8210E" w:rsidP="002A4D85">
      <w:pPr>
        <w:numPr>
          <w:ilvl w:val="0"/>
          <w:numId w:val="52"/>
        </w:numPr>
        <w:spacing w:line="259" w:lineRule="auto"/>
      </w:pPr>
      <w:proofErr w:type="gramStart"/>
      <w:r w:rsidRPr="00857725">
        <w:t>учитель</w:t>
      </w:r>
      <w:proofErr w:type="gramEnd"/>
      <w:r w:rsidRPr="00857725">
        <w:t xml:space="preserve"> логопед высшей кв. категории. член городской ПМПК </w:t>
      </w:r>
      <w:proofErr w:type="spellStart"/>
      <w:r w:rsidRPr="00857725">
        <w:t>Кукиева</w:t>
      </w:r>
      <w:proofErr w:type="spellEnd"/>
      <w:r w:rsidRPr="00857725">
        <w:t xml:space="preserve"> И.А. рассказала  о  психолого педагогическом </w:t>
      </w:r>
      <w:proofErr w:type="spellStart"/>
      <w:r w:rsidRPr="00857725">
        <w:t>сопровождени</w:t>
      </w:r>
      <w:proofErr w:type="spellEnd"/>
      <w:r w:rsidRPr="00857725">
        <w:t xml:space="preserve"> детей с ОВЗ  / видеозапись </w:t>
      </w:r>
      <w:r w:rsidR="005B2590" w:rsidRPr="00857725">
        <w:t>;</w:t>
      </w:r>
    </w:p>
    <w:p w:rsidR="005B2590" w:rsidRPr="00857725" w:rsidRDefault="005B2590" w:rsidP="002A4D85">
      <w:pPr>
        <w:numPr>
          <w:ilvl w:val="0"/>
          <w:numId w:val="52"/>
        </w:numPr>
        <w:spacing w:line="259" w:lineRule="auto"/>
      </w:pPr>
      <w:proofErr w:type="gramStart"/>
      <w:r w:rsidRPr="00857725">
        <w:rPr>
          <w:b/>
          <w:i/>
        </w:rPr>
        <w:t>м</w:t>
      </w:r>
      <w:r w:rsidR="00C8210E" w:rsidRPr="00857725">
        <w:rPr>
          <w:b/>
          <w:i/>
        </w:rPr>
        <w:t>узыкальный</w:t>
      </w:r>
      <w:proofErr w:type="gramEnd"/>
      <w:r w:rsidR="00C8210E" w:rsidRPr="00857725">
        <w:rPr>
          <w:b/>
          <w:i/>
        </w:rPr>
        <w:t xml:space="preserve"> руководитель высшей </w:t>
      </w:r>
      <w:r w:rsidRPr="00857725">
        <w:rPr>
          <w:b/>
          <w:i/>
        </w:rPr>
        <w:t xml:space="preserve">квалификационной категории </w:t>
      </w:r>
      <w:r w:rsidRPr="00857725">
        <w:t xml:space="preserve"> рассказала</w:t>
      </w:r>
      <w:r w:rsidR="00C8210E" w:rsidRPr="00857725">
        <w:t xml:space="preserve"> о роли музыкального развития в формировании личностных качеств дошкольников, об организации взаимодействия с семьями воспитанников и </w:t>
      </w:r>
      <w:r w:rsidRPr="00857725">
        <w:t xml:space="preserve"> родители увидели </w:t>
      </w:r>
      <w:r w:rsidR="00C8210E" w:rsidRPr="00857725">
        <w:t xml:space="preserve"> фрагменты  участия родителей в тематических мероп</w:t>
      </w:r>
      <w:r w:rsidRPr="00857725">
        <w:t>риятиях с детками;</w:t>
      </w:r>
    </w:p>
    <w:p w:rsidR="00C8210E" w:rsidRPr="00857725" w:rsidRDefault="005B2590" w:rsidP="002A4D85">
      <w:pPr>
        <w:numPr>
          <w:ilvl w:val="0"/>
          <w:numId w:val="52"/>
        </w:numPr>
        <w:spacing w:line="259" w:lineRule="auto"/>
      </w:pPr>
      <w:proofErr w:type="gramStart"/>
      <w:r w:rsidRPr="00857725">
        <w:lastRenderedPageBreak/>
        <w:t>в</w:t>
      </w:r>
      <w:r w:rsidR="00C8210E" w:rsidRPr="00857725">
        <w:t>идеозапись</w:t>
      </w:r>
      <w:proofErr w:type="gramEnd"/>
      <w:r w:rsidR="00C8210E" w:rsidRPr="00857725">
        <w:t xml:space="preserve"> физкультурных занятий  </w:t>
      </w:r>
      <w:r w:rsidRPr="00857725">
        <w:t>с</w:t>
      </w:r>
      <w:r w:rsidR="00C8210E" w:rsidRPr="00857725">
        <w:t xml:space="preserve">  дет</w:t>
      </w:r>
      <w:r w:rsidRPr="00857725">
        <w:t>ьми старшего дошкольного возраста подготовили в</w:t>
      </w:r>
      <w:r w:rsidR="00C8210E" w:rsidRPr="00857725">
        <w:t>оспитатели первой квалификационной категории</w:t>
      </w:r>
      <w:r w:rsidRPr="00857725">
        <w:t xml:space="preserve">  Капустина В..В. и </w:t>
      </w:r>
      <w:proofErr w:type="spellStart"/>
      <w:r w:rsidRPr="00857725">
        <w:t>Михирёва</w:t>
      </w:r>
      <w:proofErr w:type="spellEnd"/>
      <w:r w:rsidRPr="00857725">
        <w:t xml:space="preserve"> И.П.</w:t>
      </w:r>
    </w:p>
    <w:p w:rsidR="00824AE2" w:rsidRPr="00857725" w:rsidRDefault="00824AE2" w:rsidP="002A4D85">
      <w:pPr>
        <w:ind w:firstLine="426"/>
        <w:rPr>
          <w:rFonts w:eastAsia="Calibri"/>
          <w:lang w:eastAsia="en-US"/>
        </w:rPr>
      </w:pPr>
    </w:p>
    <w:p w:rsidR="00824AE2" w:rsidRPr="00857725" w:rsidRDefault="00A11A63" w:rsidP="00824A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 w:rsidRPr="0085772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9"/>
        <w:gridCol w:w="4091"/>
      </w:tblGrid>
      <w:tr w:rsidR="00824AE2" w:rsidRPr="00857725" w:rsidTr="00824AE2">
        <w:tc>
          <w:tcPr>
            <w:tcW w:w="6062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Сильная сторона</w:t>
            </w:r>
          </w:p>
        </w:tc>
        <w:tc>
          <w:tcPr>
            <w:tcW w:w="4252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</w:rPr>
            </w:pPr>
            <w:r w:rsidRPr="00857725">
              <w:rPr>
                <w:b/>
                <w:bCs/>
              </w:rPr>
              <w:t>Слабая сторона</w:t>
            </w:r>
          </w:p>
        </w:tc>
      </w:tr>
      <w:tr w:rsidR="00824AE2" w:rsidRPr="00857725" w:rsidTr="00824AE2">
        <w:tc>
          <w:tcPr>
            <w:tcW w:w="6062" w:type="dxa"/>
          </w:tcPr>
          <w:p w:rsidR="00824AE2" w:rsidRPr="00857725" w:rsidRDefault="00824AE2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>В детском саду</w:t>
            </w:r>
            <w:r w:rsidR="009C782C" w:rsidRPr="00857725">
              <w:rPr>
                <w:bCs/>
              </w:rPr>
              <w:t xml:space="preserve"> </w:t>
            </w:r>
            <w:proofErr w:type="gramStart"/>
            <w:r w:rsidR="009C782C" w:rsidRPr="00857725">
              <w:rPr>
                <w:bCs/>
              </w:rPr>
              <w:t>обеспечивается  свободный</w:t>
            </w:r>
            <w:proofErr w:type="gramEnd"/>
            <w:r w:rsidR="009C782C" w:rsidRPr="00857725">
              <w:rPr>
                <w:bCs/>
              </w:rPr>
              <w:t xml:space="preserve"> выбор детям </w:t>
            </w:r>
            <w:r w:rsidRPr="00857725">
              <w:rPr>
                <w:bCs/>
              </w:rPr>
              <w:t xml:space="preserve"> в игровой и</w:t>
            </w:r>
            <w:r w:rsidR="009C782C" w:rsidRPr="00857725">
              <w:rPr>
                <w:bCs/>
              </w:rPr>
              <w:t xml:space="preserve"> в самостоятельной деятельности в соответствии с социальной ситуацией развития ребёнка.</w:t>
            </w:r>
          </w:p>
          <w:p w:rsidR="00824AE2" w:rsidRPr="00857725" w:rsidRDefault="00824AE2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Реализуется </w:t>
            </w:r>
            <w:r w:rsidR="009800A0" w:rsidRPr="00857725">
              <w:rPr>
                <w:bCs/>
              </w:rPr>
              <w:t xml:space="preserve">педагогическое и </w:t>
            </w:r>
            <w:r w:rsidRPr="00857725">
              <w:rPr>
                <w:bCs/>
              </w:rPr>
              <w:t xml:space="preserve">правовое просвещение </w:t>
            </w:r>
            <w:proofErr w:type="gramStart"/>
            <w:r w:rsidRPr="00857725">
              <w:rPr>
                <w:bCs/>
              </w:rPr>
              <w:t>родителей,  направленное</w:t>
            </w:r>
            <w:proofErr w:type="gramEnd"/>
            <w:r w:rsidRPr="00857725">
              <w:rPr>
                <w:bCs/>
              </w:rPr>
              <w:t xml:space="preserve"> на расш</w:t>
            </w:r>
            <w:r w:rsidR="009800A0" w:rsidRPr="00857725">
              <w:rPr>
                <w:bCs/>
              </w:rPr>
              <w:t>ирение правовой осведомленности и повышения уровня педагогической компетентности родителей по вопросам воспитания детей</w:t>
            </w:r>
          </w:p>
          <w:p w:rsidR="00824AE2" w:rsidRPr="00857725" w:rsidRDefault="00824AE2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Педагоги </w:t>
            </w:r>
            <w:r w:rsidR="009800A0" w:rsidRPr="00857725">
              <w:rPr>
                <w:bCs/>
              </w:rPr>
              <w:t xml:space="preserve">помогают </w:t>
            </w:r>
            <w:proofErr w:type="gramStart"/>
            <w:r w:rsidR="009800A0" w:rsidRPr="00857725">
              <w:rPr>
                <w:bCs/>
              </w:rPr>
              <w:t>родителям  мотивировать</w:t>
            </w:r>
            <w:proofErr w:type="gramEnd"/>
            <w:r w:rsidR="009800A0" w:rsidRPr="00857725">
              <w:rPr>
                <w:bCs/>
              </w:rPr>
              <w:t xml:space="preserve"> </w:t>
            </w:r>
            <w:r w:rsidRPr="00857725">
              <w:rPr>
                <w:bCs/>
              </w:rPr>
              <w:t xml:space="preserve"> детей всех возрастов проявлять активный познавательный интерес к миру</w:t>
            </w:r>
            <w:r w:rsidR="009800A0" w:rsidRPr="00857725">
              <w:rPr>
                <w:bCs/>
              </w:rPr>
              <w:t xml:space="preserve">, своему окружению; </w:t>
            </w:r>
            <w:r w:rsidRPr="00857725">
              <w:rPr>
                <w:bCs/>
              </w:rPr>
              <w:t xml:space="preserve"> усвоению норм и правил поведения, развитию чувств ответственности.</w:t>
            </w:r>
          </w:p>
          <w:p w:rsidR="00A11A63" w:rsidRPr="00857725" w:rsidRDefault="00A11A63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>Родителям обеспечена полная информативность о деятельности ДОУ</w:t>
            </w:r>
          </w:p>
          <w:p w:rsidR="004E595D" w:rsidRPr="00857725" w:rsidRDefault="004E595D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Высокий уровень </w:t>
            </w:r>
            <w:proofErr w:type="spellStart"/>
            <w:r w:rsidRPr="00857725">
              <w:rPr>
                <w:bCs/>
              </w:rPr>
              <w:t>вовлечённости</w:t>
            </w:r>
            <w:proofErr w:type="spellEnd"/>
            <w:r w:rsidRPr="00857725">
              <w:rPr>
                <w:bCs/>
              </w:rPr>
              <w:t xml:space="preserve"> родителей в образовательно- воспитательный процесс</w:t>
            </w:r>
          </w:p>
          <w:p w:rsidR="009800A0" w:rsidRPr="00857725" w:rsidRDefault="009800A0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Высокий уровень </w:t>
            </w:r>
            <w:r w:rsidR="009C782C" w:rsidRPr="00857725">
              <w:rPr>
                <w:bCs/>
              </w:rPr>
              <w:t>(97%)</w:t>
            </w:r>
            <w:r w:rsidRPr="00857725">
              <w:rPr>
                <w:bCs/>
              </w:rPr>
              <w:t>удовлетворённости родителей деятельностью ДОУ</w:t>
            </w:r>
          </w:p>
        </w:tc>
        <w:tc>
          <w:tcPr>
            <w:tcW w:w="4252" w:type="dxa"/>
          </w:tcPr>
          <w:p w:rsidR="00824AE2" w:rsidRPr="00857725" w:rsidRDefault="009C782C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 </w:t>
            </w:r>
          </w:p>
          <w:p w:rsidR="00824AE2" w:rsidRPr="00857725" w:rsidRDefault="00824AE2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>Индивидуализация образовательного процесса, включая предметно-пространственную среду</w:t>
            </w:r>
            <w:r w:rsidR="009C782C" w:rsidRPr="00857725">
              <w:rPr>
                <w:bCs/>
              </w:rPr>
              <w:t>, доступная среда для детей с ОВЗ (физическая доступность)</w:t>
            </w:r>
          </w:p>
          <w:p w:rsidR="009C782C" w:rsidRPr="00857725" w:rsidRDefault="009C782C" w:rsidP="00546D0D">
            <w:pPr>
              <w:numPr>
                <w:ilvl w:val="0"/>
                <w:numId w:val="33"/>
              </w:num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</w:rPr>
            </w:pPr>
            <w:r w:rsidRPr="00857725">
              <w:rPr>
                <w:bCs/>
              </w:rPr>
              <w:t xml:space="preserve">Неудовлетворённость родителей состоянием ограждения территории </w:t>
            </w:r>
            <w:proofErr w:type="gramStart"/>
            <w:r w:rsidRPr="00857725">
              <w:rPr>
                <w:bCs/>
              </w:rPr>
              <w:t>ДОУ( затянувшееся</w:t>
            </w:r>
            <w:proofErr w:type="gramEnd"/>
            <w:r w:rsidRPr="00857725">
              <w:rPr>
                <w:bCs/>
              </w:rPr>
              <w:t xml:space="preserve"> исполнение учредителем</w:t>
            </w:r>
            <w:r w:rsidR="00546D0D" w:rsidRPr="00857725">
              <w:rPr>
                <w:bCs/>
              </w:rPr>
              <w:t>:</w:t>
            </w:r>
            <w:r w:rsidRPr="00857725">
              <w:rPr>
                <w:bCs/>
              </w:rPr>
              <w:t xml:space="preserve"> решение суда</w:t>
            </w:r>
            <w:r w:rsidR="00546D0D" w:rsidRPr="00857725">
              <w:rPr>
                <w:bCs/>
              </w:rPr>
              <w:t xml:space="preserve"> (</w:t>
            </w:r>
            <w:r w:rsidRPr="00857725">
              <w:rPr>
                <w:bCs/>
              </w:rPr>
              <w:t xml:space="preserve"> </w:t>
            </w:r>
            <w:r w:rsidR="00546D0D" w:rsidRPr="00857725">
              <w:rPr>
                <w:bCs/>
              </w:rPr>
              <w:t xml:space="preserve">2019г.)   </w:t>
            </w:r>
            <w:proofErr w:type="gramStart"/>
            <w:r w:rsidRPr="00857725">
              <w:rPr>
                <w:bCs/>
              </w:rPr>
              <w:t>по</w:t>
            </w:r>
            <w:proofErr w:type="gramEnd"/>
            <w:r w:rsidRPr="00857725">
              <w:rPr>
                <w:bCs/>
              </w:rPr>
              <w:t xml:space="preserve"> приведению ограждения соответствию Сан </w:t>
            </w:r>
            <w:proofErr w:type="spellStart"/>
            <w:r w:rsidRPr="00857725">
              <w:rPr>
                <w:bCs/>
              </w:rPr>
              <w:t>Пин</w:t>
            </w:r>
            <w:proofErr w:type="spellEnd"/>
            <w:r w:rsidR="00546D0D" w:rsidRPr="00857725">
              <w:rPr>
                <w:bCs/>
              </w:rPr>
              <w:t xml:space="preserve">  </w:t>
            </w:r>
          </w:p>
        </w:tc>
      </w:tr>
    </w:tbl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</w:rPr>
      </w:pPr>
      <w:r w:rsidRPr="00857725">
        <w:rPr>
          <w:b/>
        </w:rPr>
        <w:t>3.5. Определение возможных путей решения проблем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57725">
        <w:softHyphen/>
        <w:t>пускника ДОУ.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Наиболее актуальными проблемами в ДОУ являются:</w:t>
      </w:r>
    </w:p>
    <w:p w:rsidR="00824AE2" w:rsidRPr="00857725" w:rsidRDefault="00824AE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r w:rsidRPr="00857725"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824AE2" w:rsidRPr="00857725" w:rsidRDefault="004F0BDC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r w:rsidRPr="00857725">
        <w:t xml:space="preserve"> Низкий </w:t>
      </w:r>
      <w:proofErr w:type="gramStart"/>
      <w:r w:rsidRPr="00857725">
        <w:t>уровень  психолого</w:t>
      </w:r>
      <w:proofErr w:type="gramEnd"/>
      <w:r w:rsidRPr="00857725">
        <w:t xml:space="preserve">- педагогической компетентности </w:t>
      </w:r>
      <w:r w:rsidR="00254D19" w:rsidRPr="00857725">
        <w:t>в вопросах образования и воспитания детей</w:t>
      </w:r>
      <w:r w:rsidR="00407BFF" w:rsidRPr="00857725">
        <w:t xml:space="preserve"> у </w:t>
      </w:r>
      <w:r w:rsidRPr="00857725">
        <w:t xml:space="preserve">вновь поступающих </w:t>
      </w:r>
      <w:r w:rsidR="00824AE2" w:rsidRPr="00857725">
        <w:t xml:space="preserve">  р</w:t>
      </w:r>
      <w:r w:rsidRPr="00857725">
        <w:t>одителей</w:t>
      </w:r>
      <w:r w:rsidR="00824AE2" w:rsidRPr="00857725">
        <w:t xml:space="preserve"> </w:t>
      </w:r>
      <w:r w:rsidR="00407BFF" w:rsidRPr="00857725">
        <w:t xml:space="preserve"> </w:t>
      </w:r>
    </w:p>
    <w:p w:rsidR="00824AE2" w:rsidRPr="00857725" w:rsidRDefault="004F0BDC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r w:rsidRPr="00857725">
        <w:t>Не</w:t>
      </w:r>
      <w:r w:rsidR="00824AE2" w:rsidRPr="00857725">
        <w:t xml:space="preserve"> в полной мере ведется работа </w:t>
      </w:r>
      <w:r w:rsidRPr="00857725">
        <w:t xml:space="preserve">молодыми </w:t>
      </w:r>
      <w:proofErr w:type="gramStart"/>
      <w:r w:rsidRPr="00857725">
        <w:t xml:space="preserve">специалистами </w:t>
      </w:r>
      <w:r w:rsidR="00824AE2" w:rsidRPr="00857725">
        <w:t xml:space="preserve"> по</w:t>
      </w:r>
      <w:proofErr w:type="gramEnd"/>
      <w:r w:rsidR="00824AE2" w:rsidRPr="00857725">
        <w:t xml:space="preserve"> </w:t>
      </w:r>
      <w:r w:rsidR="00407BFF" w:rsidRPr="00857725">
        <w:t xml:space="preserve"> правовому просвещению вновь прибывших родителей</w:t>
      </w:r>
      <w:r w:rsidR="00824AE2" w:rsidRPr="00857725">
        <w:t>.</w:t>
      </w:r>
    </w:p>
    <w:p w:rsidR="00824AE2" w:rsidRPr="00857725" w:rsidRDefault="00824AE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r w:rsidRPr="00857725">
        <w:t xml:space="preserve">Не у всех педагогов и специалистов достаточно высокий уровень профессионализма и компетентности </w:t>
      </w:r>
      <w:r w:rsidR="00407BFF" w:rsidRPr="00857725">
        <w:t xml:space="preserve">для организации с </w:t>
      </w:r>
      <w:proofErr w:type="gramStart"/>
      <w:r w:rsidR="00407BFF" w:rsidRPr="00857725">
        <w:t xml:space="preserve">детьми </w:t>
      </w:r>
      <w:r w:rsidRPr="00857725">
        <w:t xml:space="preserve"> исследовательской</w:t>
      </w:r>
      <w:proofErr w:type="gramEnd"/>
      <w:r w:rsidRPr="00857725">
        <w:t xml:space="preserve"> работы.</w:t>
      </w:r>
    </w:p>
    <w:p w:rsidR="00824AE2" w:rsidRPr="00857725" w:rsidRDefault="00824AE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r w:rsidRPr="00857725">
        <w:t xml:space="preserve">Родительская общественность не достаточно включена в планирование </w:t>
      </w:r>
      <w:r w:rsidR="00CD4652" w:rsidRPr="00857725">
        <w:t xml:space="preserve">и управление </w:t>
      </w:r>
      <w:proofErr w:type="gramStart"/>
      <w:r w:rsidR="00CD4652" w:rsidRPr="00857725">
        <w:t xml:space="preserve">работой </w:t>
      </w:r>
      <w:r w:rsidRPr="00857725">
        <w:t xml:space="preserve"> ДОУ</w:t>
      </w:r>
      <w:proofErr w:type="gramEnd"/>
      <w:r w:rsidRPr="00857725">
        <w:t>.</w:t>
      </w:r>
    </w:p>
    <w:p w:rsidR="00824AE2" w:rsidRPr="00857725" w:rsidRDefault="00824AE2" w:rsidP="00016063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rStyle w:val="211pt"/>
          <w:color w:val="auto"/>
          <w:sz w:val="24"/>
          <w:szCs w:val="24"/>
          <w:shd w:val="clear" w:color="auto" w:fill="auto"/>
          <w:lang w:bidi="ar-SA"/>
        </w:rPr>
      </w:pPr>
      <w:r w:rsidRPr="00857725">
        <w:t>Система работы со школой носит односторонний характер и не затрагивает содержание образования.</w:t>
      </w:r>
    </w:p>
    <w:p w:rsidR="00407BFF" w:rsidRPr="00857725" w:rsidRDefault="00CD465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proofErr w:type="gramStart"/>
      <w:r w:rsidRPr="00857725">
        <w:t>У  педагогов</w:t>
      </w:r>
      <w:proofErr w:type="gramEnd"/>
      <w:r w:rsidRPr="00857725">
        <w:t xml:space="preserve"> отсутствует автоматизированное рабочее место</w:t>
      </w:r>
      <w:r w:rsidR="00407BFF" w:rsidRPr="00857725">
        <w:t xml:space="preserve"> </w:t>
      </w:r>
      <w:r w:rsidRPr="00857725">
        <w:t>( нет доступа к электронным образовательным ресурсам</w:t>
      </w:r>
      <w:r w:rsidR="00407BFF" w:rsidRPr="00857725">
        <w:t>)</w:t>
      </w:r>
      <w:r w:rsidR="00824AE2" w:rsidRPr="00857725">
        <w:t xml:space="preserve"> </w:t>
      </w:r>
    </w:p>
    <w:p w:rsidR="00824AE2" w:rsidRPr="00857725" w:rsidRDefault="00407BFF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r w:rsidRPr="00857725">
        <w:t>Повысить уровень профессиональных</w:t>
      </w:r>
      <w:r w:rsidR="00E0389B" w:rsidRPr="00857725">
        <w:t xml:space="preserve"> компетенций у молодых </w:t>
      </w:r>
      <w:proofErr w:type="gramStart"/>
      <w:r w:rsidR="00E0389B" w:rsidRPr="00857725">
        <w:t>педагогов:</w:t>
      </w:r>
      <w:r w:rsidRPr="00857725">
        <w:t xml:space="preserve"> </w:t>
      </w:r>
      <w:r w:rsidR="00824AE2" w:rsidRPr="00857725">
        <w:t xml:space="preserve"> выстраивать</w:t>
      </w:r>
      <w:proofErr w:type="gramEnd"/>
      <w:r w:rsidR="00824AE2" w:rsidRPr="00857725">
        <w:t xml:space="preserve"> образовательную деятельность на основе взаимодействия с детьми, ориентируясь на интерес</w:t>
      </w:r>
      <w:r w:rsidR="00E0389B" w:rsidRPr="00857725">
        <w:t>ы и возможности ребёнка; признава</w:t>
      </w:r>
      <w:r w:rsidR="00824AE2" w:rsidRPr="00857725">
        <w:t>т</w:t>
      </w:r>
      <w:r w:rsidR="00E0389B" w:rsidRPr="00857725">
        <w:t xml:space="preserve">ь за ребёнком право </w:t>
      </w:r>
      <w:r w:rsidR="00824AE2" w:rsidRPr="00857725">
        <w:t xml:space="preserve"> выбор</w:t>
      </w:r>
      <w:r w:rsidR="00E0389B" w:rsidRPr="00857725">
        <w:t>а, создать психолого- педагогические  условия для развития самостоятельности, инициативы, эмоционального интеллекта, креативности  ребёнка для дальнейшего развития способности к обучению в школе.</w:t>
      </w:r>
    </w:p>
    <w:p w:rsidR="00824AE2" w:rsidRPr="00857725" w:rsidRDefault="00CD465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426"/>
        <w:jc w:val="both"/>
      </w:pPr>
      <w:proofErr w:type="gramStart"/>
      <w:r w:rsidRPr="00857725">
        <w:lastRenderedPageBreak/>
        <w:t xml:space="preserve">Управляющий </w:t>
      </w:r>
      <w:r w:rsidR="00824AE2" w:rsidRPr="00857725">
        <w:t xml:space="preserve"> совет</w:t>
      </w:r>
      <w:proofErr w:type="gramEnd"/>
      <w:r w:rsidR="00824AE2" w:rsidRPr="00857725">
        <w:rPr>
          <w:b/>
        </w:rPr>
        <w:t xml:space="preserve"> </w:t>
      </w:r>
      <w:r w:rsidR="00824AE2" w:rsidRPr="00857725">
        <w:t>не в полной мере организовывает помощь по материально-техническому оснащению и развитию ДОУ.</w:t>
      </w:r>
    </w:p>
    <w:p w:rsidR="00CD4652" w:rsidRPr="00857725" w:rsidRDefault="00824AE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/>
        <w:ind w:left="0" w:firstLine="426"/>
        <w:jc w:val="both"/>
      </w:pPr>
      <w:proofErr w:type="spellStart"/>
      <w:r w:rsidRPr="00857725">
        <w:t>Трансформируемость</w:t>
      </w:r>
      <w:proofErr w:type="spellEnd"/>
      <w:r w:rsidRPr="00857725">
        <w:t xml:space="preserve">, </w:t>
      </w:r>
      <w:proofErr w:type="spellStart"/>
      <w:r w:rsidRPr="00857725">
        <w:t>полифункциональность</w:t>
      </w:r>
      <w:proofErr w:type="spellEnd"/>
      <w:r w:rsidRPr="00857725">
        <w:t>, вариативность и содер</w:t>
      </w:r>
      <w:r w:rsidR="00CD4652" w:rsidRPr="00857725">
        <w:t xml:space="preserve">жательная насыщенность </w:t>
      </w:r>
      <w:proofErr w:type="gramStart"/>
      <w:r w:rsidR="00CD4652" w:rsidRPr="00857725">
        <w:t xml:space="preserve">РППС </w:t>
      </w:r>
      <w:r w:rsidRPr="00857725">
        <w:t xml:space="preserve"> не</w:t>
      </w:r>
      <w:proofErr w:type="gramEnd"/>
      <w:r w:rsidRPr="00857725">
        <w:t xml:space="preserve"> в полной мере отвечают требованиям ФГОС ДО</w:t>
      </w:r>
      <w:r w:rsidR="00CD4652" w:rsidRPr="00857725">
        <w:t xml:space="preserve"> (принцип мобильности и </w:t>
      </w:r>
      <w:proofErr w:type="spellStart"/>
      <w:r w:rsidR="00CD4652" w:rsidRPr="00857725">
        <w:t>трансформируемости</w:t>
      </w:r>
      <w:proofErr w:type="spellEnd"/>
      <w:r w:rsidR="00CD4652" w:rsidRPr="00857725">
        <w:t xml:space="preserve"> </w:t>
      </w:r>
      <w:r w:rsidR="00B72DAE" w:rsidRPr="00857725">
        <w:t>частично обеспечен. Ввиду отсутствия финансирования</w:t>
      </w:r>
      <w:r w:rsidR="00CD4652" w:rsidRPr="00857725">
        <w:t>);</w:t>
      </w:r>
    </w:p>
    <w:p w:rsidR="00824AE2" w:rsidRPr="00857725" w:rsidRDefault="00CD4652" w:rsidP="00824AE2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/>
        <w:ind w:left="0" w:firstLine="426"/>
        <w:jc w:val="both"/>
      </w:pPr>
      <w:proofErr w:type="gramStart"/>
      <w:r w:rsidRPr="00857725">
        <w:t>Отсутствие  инте</w:t>
      </w:r>
      <w:r w:rsidR="00016063" w:rsidRPr="00857725">
        <w:t>рактивного</w:t>
      </w:r>
      <w:proofErr w:type="gramEnd"/>
      <w:r w:rsidR="00016063" w:rsidRPr="00857725">
        <w:t xml:space="preserve"> оборудования, </w:t>
      </w:r>
      <w:r w:rsidR="00E0389B" w:rsidRPr="00857725">
        <w:t xml:space="preserve">автоматизированного рабочего места педагога </w:t>
      </w:r>
      <w:r w:rsidR="00016063" w:rsidRPr="00857725">
        <w:t xml:space="preserve">не способствует  эффективности </w:t>
      </w:r>
      <w:r w:rsidRPr="00857725">
        <w:t xml:space="preserve"> организации образовательного процесса</w:t>
      </w:r>
      <w:r w:rsidR="00E0389B" w:rsidRPr="00857725">
        <w:t xml:space="preserve"> (внедрению цифровых технологий согласно образовательного проекта)</w:t>
      </w:r>
      <w:r w:rsidRPr="00857725">
        <w:t xml:space="preserve">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824AE2" w:rsidRPr="00857725" w:rsidRDefault="00E0389B" w:rsidP="00E0389B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color w:val="C00000"/>
        </w:rPr>
      </w:pPr>
      <w:r w:rsidRPr="00857725">
        <w:t xml:space="preserve"> </w:t>
      </w:r>
      <w:r w:rsidR="00824AE2" w:rsidRPr="00857725">
        <w:t xml:space="preserve">Программа </w:t>
      </w:r>
      <w:proofErr w:type="gramStart"/>
      <w:r w:rsidR="00824AE2" w:rsidRPr="00857725">
        <w:t>развития  на</w:t>
      </w:r>
      <w:proofErr w:type="gramEnd"/>
      <w:r w:rsidR="00824AE2" w:rsidRPr="00857725">
        <w:t xml:space="preserve"> 2020-2024  </w:t>
      </w:r>
      <w:proofErr w:type="spellStart"/>
      <w:r w:rsidR="00824AE2" w:rsidRPr="00857725">
        <w:t>г.г</w:t>
      </w:r>
      <w:proofErr w:type="spellEnd"/>
      <w:r w:rsidR="00824AE2" w:rsidRPr="00857725">
        <w:t>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</w:t>
      </w:r>
      <w:r w:rsidRPr="00857725">
        <w:t xml:space="preserve"> всех участников образовательного </w:t>
      </w:r>
      <w:r w:rsidR="00824AE2" w:rsidRPr="00857725">
        <w:t xml:space="preserve">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938"/>
      </w:tblGrid>
      <w:tr w:rsidR="00824AE2" w:rsidRPr="00857725" w:rsidTr="00824AE2">
        <w:tc>
          <w:tcPr>
            <w:tcW w:w="2386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</w:pPr>
            <w:r w:rsidRPr="00857725"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</w:pPr>
          </w:p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</w:pPr>
            <w:r w:rsidRPr="00857725">
              <w:t>Возможные пути решения</w:t>
            </w:r>
          </w:p>
        </w:tc>
      </w:tr>
      <w:tr w:rsidR="00824AE2" w:rsidRPr="00857725" w:rsidTr="00824AE2">
        <w:tc>
          <w:tcPr>
            <w:tcW w:w="2386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57725">
              <w:rPr>
                <w:bCs/>
              </w:rPr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824AE2" w:rsidRPr="00857725" w:rsidRDefault="00824AE2" w:rsidP="00824AE2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совершенствовать</w:t>
            </w:r>
            <w:proofErr w:type="gramEnd"/>
            <w:r w:rsidRPr="00857725">
              <w:t>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824AE2" w:rsidRPr="00857725" w:rsidRDefault="003B0348" w:rsidP="00824AE2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обеспечить  возможности</w:t>
            </w:r>
            <w:proofErr w:type="gramEnd"/>
            <w:r w:rsidR="00824AE2" w:rsidRPr="00857725">
              <w:t xml:space="preserve"> дополнительных оздоровительн</w:t>
            </w:r>
            <w:r w:rsidRPr="00857725">
              <w:t xml:space="preserve">ых услуг на платной </w:t>
            </w:r>
            <w:r w:rsidR="00824AE2" w:rsidRPr="00857725">
              <w:t xml:space="preserve"> основе.  </w:t>
            </w:r>
          </w:p>
        </w:tc>
      </w:tr>
      <w:tr w:rsidR="00824AE2" w:rsidRPr="00857725" w:rsidTr="00824AE2">
        <w:tc>
          <w:tcPr>
            <w:tcW w:w="2386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57725">
              <w:rPr>
                <w:bCs/>
              </w:rPr>
              <w:t>Анализ результатов образовательного процесса в ДОУ</w:t>
            </w:r>
          </w:p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7938" w:type="dxa"/>
          </w:tcPr>
          <w:p w:rsidR="00824AE2" w:rsidRPr="00857725" w:rsidRDefault="00824AE2" w:rsidP="00824AE2">
            <w:pPr>
              <w:numPr>
                <w:ilvl w:val="0"/>
                <w:numId w:val="14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совершенствовать</w:t>
            </w:r>
            <w:proofErr w:type="gramEnd"/>
            <w:r w:rsidRPr="00857725">
              <w:t xml:space="preserve">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824AE2" w:rsidRPr="00857725" w:rsidRDefault="00824AE2" w:rsidP="00824AE2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расширять</w:t>
            </w:r>
            <w:proofErr w:type="gramEnd"/>
            <w:r w:rsidRPr="00857725">
              <w:t xml:space="preserve">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824AE2" w:rsidRPr="00857725" w:rsidRDefault="00824AE2" w:rsidP="00824AE2">
            <w:pPr>
              <w:numPr>
                <w:ilvl w:val="0"/>
                <w:numId w:val="10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осуществлять</w:t>
            </w:r>
            <w:proofErr w:type="gramEnd"/>
            <w:r w:rsidRPr="00857725">
              <w:t xml:space="preserve">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</w:t>
            </w:r>
            <w:r w:rsidR="00B72DAE" w:rsidRPr="00857725">
              <w:t>информационные технологии (электронные и цифровые образовательные ресурсы</w:t>
            </w:r>
            <w:r w:rsidRPr="00857725">
              <w:t>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824AE2" w:rsidRPr="00857725" w:rsidTr="00824AE2">
        <w:tc>
          <w:tcPr>
            <w:tcW w:w="2386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57725">
              <w:rPr>
                <w:bCs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824AE2" w:rsidRPr="00857725" w:rsidRDefault="00824AE2" w:rsidP="00824AE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создать</w:t>
            </w:r>
            <w:proofErr w:type="gramEnd"/>
            <w:r w:rsidRPr="00857725">
              <w:t xml:space="preserve">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  <w:r w:rsidR="00B72DAE" w:rsidRPr="00857725">
              <w:t xml:space="preserve">своевременное повышение квалификации молодых </w:t>
            </w:r>
            <w:r w:rsidRPr="00857725">
              <w:t xml:space="preserve"> педагогических кадров</w:t>
            </w:r>
            <w:r w:rsidR="00B72DAE" w:rsidRPr="00857725">
              <w:t xml:space="preserve"> в соответствии с их индивидуальными потребностями</w:t>
            </w:r>
            <w:r w:rsidRPr="00857725">
              <w:t>;</w:t>
            </w:r>
          </w:p>
          <w:p w:rsidR="00824AE2" w:rsidRPr="00857725" w:rsidRDefault="00824AE2" w:rsidP="00824AE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t>создать</w:t>
            </w:r>
            <w:proofErr w:type="gramEnd"/>
            <w:r w:rsidRPr="00857725">
              <w:t xml:space="preserve"> </w:t>
            </w:r>
            <w:r w:rsidR="00B72DAE" w:rsidRPr="00857725">
              <w:t xml:space="preserve">материально- технические </w:t>
            </w:r>
            <w:r w:rsidRPr="00857725">
              <w:t xml:space="preserve">условия для </w:t>
            </w:r>
            <w:r w:rsidR="00B72DAE" w:rsidRPr="00857725">
              <w:t xml:space="preserve">эффективной </w:t>
            </w:r>
            <w:r w:rsidRPr="00857725">
              <w:t>стабильной работы педагогического коллектива в режиме инновационного</w:t>
            </w:r>
            <w:r w:rsidR="00B72DAE" w:rsidRPr="00857725">
              <w:t xml:space="preserve"> цифрового </w:t>
            </w:r>
            <w:r w:rsidRPr="00857725">
              <w:t xml:space="preserve"> развития;</w:t>
            </w:r>
          </w:p>
          <w:p w:rsidR="00824AE2" w:rsidRPr="00857725" w:rsidRDefault="00824AE2" w:rsidP="00824AE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</w:pPr>
            <w:proofErr w:type="gramStart"/>
            <w:r w:rsidRPr="00857725">
              <w:lastRenderedPageBreak/>
              <w:t>профессионально</w:t>
            </w:r>
            <w:proofErr w:type="gramEnd"/>
            <w:r w:rsidRPr="00857725">
              <w:t xml:space="preserve"> и эффективно и</w:t>
            </w:r>
            <w:r w:rsidR="00663298" w:rsidRPr="00857725">
              <w:t xml:space="preserve">спользовать в работе информационные коммуникационные </w:t>
            </w:r>
            <w:r w:rsidRPr="00857725">
              <w:t xml:space="preserve"> технологии;</w:t>
            </w:r>
          </w:p>
          <w:p w:rsidR="00824AE2" w:rsidRPr="00857725" w:rsidRDefault="00663298" w:rsidP="00824AE2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</w:rPr>
            </w:pPr>
            <w:proofErr w:type="gramStart"/>
            <w:r w:rsidRPr="00857725">
              <w:t>продолжать</w:t>
            </w:r>
            <w:proofErr w:type="gramEnd"/>
            <w:r w:rsidRPr="00857725">
              <w:t xml:space="preserve"> проводить методические </w:t>
            </w:r>
            <w:r w:rsidR="00824AE2" w:rsidRPr="00857725">
              <w:t xml:space="preserve">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824AE2" w:rsidRPr="00857725" w:rsidTr="00824AE2">
        <w:trPr>
          <w:trHeight w:val="1549"/>
        </w:trPr>
        <w:tc>
          <w:tcPr>
            <w:tcW w:w="2386" w:type="dxa"/>
          </w:tcPr>
          <w:p w:rsidR="00824AE2" w:rsidRPr="00857725" w:rsidRDefault="00824AE2" w:rsidP="00824A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57725">
              <w:rPr>
                <w:bCs/>
              </w:rPr>
              <w:lastRenderedPageBreak/>
              <w:t>Анализ материально – технического и финансового обеспечения ДОУ</w:t>
            </w:r>
          </w:p>
        </w:tc>
        <w:tc>
          <w:tcPr>
            <w:tcW w:w="7938" w:type="dxa"/>
          </w:tcPr>
          <w:p w:rsidR="003B0348" w:rsidRPr="00857725" w:rsidRDefault="00824AE2" w:rsidP="003B0348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</w:pPr>
            <w:proofErr w:type="gramStart"/>
            <w:r w:rsidRPr="00857725">
              <w:t>изыскание</w:t>
            </w:r>
            <w:proofErr w:type="gramEnd"/>
            <w:r w:rsidRPr="00857725">
              <w:t xml:space="preserve"> допол</w:t>
            </w:r>
            <w:r w:rsidR="00663298" w:rsidRPr="00857725">
              <w:t xml:space="preserve">нительных финансовых средств по </w:t>
            </w:r>
            <w:r w:rsidRPr="00857725">
              <w:t xml:space="preserve"> </w:t>
            </w:r>
            <w:r w:rsidR="00663298" w:rsidRPr="00857725">
              <w:t xml:space="preserve">укреплению безопасности </w:t>
            </w:r>
            <w:r w:rsidR="003B0348" w:rsidRPr="00857725">
              <w:t xml:space="preserve">территории ДОУ </w:t>
            </w:r>
            <w:r w:rsidR="00663298" w:rsidRPr="00857725">
              <w:t>и  материально- технической базы для эффективной и качественной  реализации основной образовательной про</w:t>
            </w:r>
            <w:r w:rsidR="003B0348" w:rsidRPr="00857725">
              <w:t>граммы дошкольного образования.</w:t>
            </w:r>
            <w:r w:rsidR="00663298" w:rsidRPr="00857725">
              <w:t xml:space="preserve"> </w:t>
            </w:r>
          </w:p>
          <w:p w:rsidR="00824AE2" w:rsidRPr="00857725" w:rsidRDefault="00441044" w:rsidP="003B0348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</w:pPr>
            <w:proofErr w:type="gramStart"/>
            <w:r w:rsidRPr="00857725">
              <w:t>о</w:t>
            </w:r>
            <w:r w:rsidR="003B0348" w:rsidRPr="00857725">
              <w:t>беспечение</w:t>
            </w:r>
            <w:proofErr w:type="gramEnd"/>
            <w:r w:rsidR="003B0348" w:rsidRPr="00857725">
              <w:t xml:space="preserve"> доступной среды для предоставления образовательных услуг детям с ОВЗ согласно утверждённого плана</w:t>
            </w:r>
            <w:r w:rsidR="00663298" w:rsidRPr="00857725">
              <w:t xml:space="preserve"> </w:t>
            </w:r>
            <w:r w:rsidR="00824AE2" w:rsidRPr="00857725">
              <w:t xml:space="preserve"> </w:t>
            </w:r>
            <w:r w:rsidR="003B0348" w:rsidRPr="00857725">
              <w:t>по устранению замечаний независимой оценки качества деятельности ДОУ (2020г)</w:t>
            </w:r>
          </w:p>
          <w:p w:rsidR="00B136B6" w:rsidRPr="00857725" w:rsidRDefault="00441044" w:rsidP="003B0348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</w:pPr>
            <w:proofErr w:type="gramStart"/>
            <w:r w:rsidRPr="00857725">
              <w:t>о</w:t>
            </w:r>
            <w:r w:rsidR="00B136B6" w:rsidRPr="00857725">
              <w:t>беспечение</w:t>
            </w:r>
            <w:proofErr w:type="gramEnd"/>
            <w:r w:rsidR="00B136B6" w:rsidRPr="00857725">
              <w:t xml:space="preserve"> автоматизированных рабочих мест педагогических работников с целью внедрения цифровых технологий</w:t>
            </w:r>
          </w:p>
          <w:p w:rsidR="00B136B6" w:rsidRPr="00857725" w:rsidRDefault="00441044" w:rsidP="003B0348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</w:pPr>
            <w:proofErr w:type="gramStart"/>
            <w:r w:rsidRPr="00857725">
              <w:t>с</w:t>
            </w:r>
            <w:r w:rsidR="00B136B6" w:rsidRPr="00857725">
              <w:t>овершенствовать</w:t>
            </w:r>
            <w:proofErr w:type="gramEnd"/>
            <w:r w:rsidR="00B136B6" w:rsidRPr="00857725">
              <w:t xml:space="preserve"> РППС образовательного пространства инновационным интерактивным оборудованием</w:t>
            </w:r>
            <w:r w:rsidRPr="00857725">
              <w:t xml:space="preserve"> с целью повышения качества образовательного процесса в ДОУ</w:t>
            </w:r>
          </w:p>
          <w:p w:rsidR="00441044" w:rsidRPr="00857725" w:rsidRDefault="00441044" w:rsidP="003B0348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</w:pPr>
            <w:proofErr w:type="gramStart"/>
            <w:r w:rsidRPr="00857725">
              <w:t>обустройство</w:t>
            </w:r>
            <w:proofErr w:type="gramEnd"/>
            <w:r w:rsidRPr="00857725">
              <w:t xml:space="preserve"> спортивной площадки современным спортивным оборудованием и безопасным покрытием.</w:t>
            </w:r>
          </w:p>
        </w:tc>
      </w:tr>
    </w:tbl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</w:rPr>
      </w:pP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</w:rPr>
      </w:pPr>
      <w:r w:rsidRPr="00857725">
        <w:rPr>
          <w:b/>
        </w:rPr>
        <w:t>Угрозы (опасности):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857725">
        <w:t xml:space="preserve">- угроза отставания в темпах внедрения </w:t>
      </w:r>
      <w:r w:rsidR="00663298" w:rsidRPr="00857725">
        <w:t xml:space="preserve">цифровых технологий </w:t>
      </w:r>
      <w:r w:rsidRPr="00857725">
        <w:t>в образовательный процесс;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857725">
        <w:t>- отсутствие ключевых компетенций в области информатизации обр</w:t>
      </w:r>
      <w:r w:rsidR="00663298" w:rsidRPr="00857725">
        <w:t xml:space="preserve">азовательной среды у отдельной </w:t>
      </w:r>
      <w:proofErr w:type="gramStart"/>
      <w:r w:rsidR="00663298" w:rsidRPr="00857725">
        <w:t xml:space="preserve">категории </w:t>
      </w:r>
      <w:r w:rsidRPr="00857725">
        <w:t xml:space="preserve"> педагогических</w:t>
      </w:r>
      <w:proofErr w:type="gramEnd"/>
      <w:r w:rsidRPr="00857725">
        <w:t xml:space="preserve"> работников;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426"/>
        <w:jc w:val="both"/>
      </w:pPr>
      <w:r w:rsidRPr="00857725">
        <w:t xml:space="preserve">- трудности в получении платных дополнительных услуг </w:t>
      </w:r>
      <w:proofErr w:type="gramStart"/>
      <w:r w:rsidRPr="00857725">
        <w:t>(</w:t>
      </w:r>
      <w:r w:rsidR="00663298" w:rsidRPr="00857725">
        <w:t xml:space="preserve"> из</w:t>
      </w:r>
      <w:proofErr w:type="gramEnd"/>
      <w:r w:rsidR="00663298" w:rsidRPr="00857725">
        <w:t xml:space="preserve">-за отсутствия лицензии, которую  не представляется возможным  из-за </w:t>
      </w:r>
      <w:r w:rsidR="00AB6769" w:rsidRPr="00857725">
        <w:t xml:space="preserve">требований </w:t>
      </w:r>
      <w:proofErr w:type="spellStart"/>
      <w:r w:rsidR="00AB6769" w:rsidRPr="00857725">
        <w:t>пожнадзора</w:t>
      </w:r>
      <w:proofErr w:type="spellEnd"/>
    </w:p>
    <w:p w:rsidR="00441044" w:rsidRPr="00857725" w:rsidRDefault="00824AE2" w:rsidP="00441044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</w:pPr>
      <w:r w:rsidRPr="00857725">
        <w:t xml:space="preserve">- стереотипность </w:t>
      </w:r>
      <w:proofErr w:type="gramStart"/>
      <w:r w:rsidRPr="00857725">
        <w:t>мышления</w:t>
      </w:r>
      <w:r w:rsidR="00AB6769" w:rsidRPr="00857725">
        <w:t>( консервативность</w:t>
      </w:r>
      <w:proofErr w:type="gramEnd"/>
      <w:r w:rsidR="00AB6769" w:rsidRPr="00857725">
        <w:t>)</w:t>
      </w:r>
      <w:r w:rsidRPr="00857725">
        <w:t xml:space="preserve"> </w:t>
      </w:r>
      <w:r w:rsidR="00AB6769" w:rsidRPr="00857725">
        <w:t xml:space="preserve">отдельных </w:t>
      </w:r>
      <w:r w:rsidRPr="00857725">
        <w:t>педагогов.</w:t>
      </w:r>
    </w:p>
    <w:p w:rsidR="00F124B4" w:rsidRPr="00857725" w:rsidRDefault="00F124B4" w:rsidP="00441044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</w:pPr>
      <w:r w:rsidRPr="00857725">
        <w:t xml:space="preserve">-недостаточное финансирование для создания должной материально- технической </w:t>
      </w:r>
      <w:proofErr w:type="gramStart"/>
      <w:r w:rsidRPr="00857725">
        <w:t>базы  в</w:t>
      </w:r>
      <w:proofErr w:type="gramEnd"/>
      <w:r w:rsidRPr="00857725">
        <w:t xml:space="preserve"> соответствии с </w:t>
      </w:r>
      <w:r w:rsidR="00441044" w:rsidRPr="00857725">
        <w:t xml:space="preserve"> законом «Об образовании в РФ»</w:t>
      </w:r>
      <w:r w:rsidRPr="00857725">
        <w:t xml:space="preserve"> 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857725">
        <w:rPr>
          <w:b/>
        </w:rPr>
        <w:t>Раздел 4. Концепция развития ДОУ</w:t>
      </w:r>
    </w:p>
    <w:p w:rsidR="00824AE2" w:rsidRPr="00857725" w:rsidRDefault="00824AE2" w:rsidP="00824AE2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857725"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</w:t>
      </w:r>
      <w:r w:rsidR="00AB6769" w:rsidRPr="00857725">
        <w:t>ивает работников образовательного учреждения</w:t>
      </w:r>
      <w:r w:rsidRPr="00857725">
        <w:t xml:space="preserve"> на творческое отношение к своей деятельности, формирует у них потребность к постоянному саморазвитию и </w:t>
      </w:r>
      <w:proofErr w:type="spellStart"/>
      <w:r w:rsidRPr="00857725">
        <w:t>самостановлению</w:t>
      </w:r>
      <w:proofErr w:type="spellEnd"/>
      <w:r w:rsidRPr="00857725">
        <w:t>.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b/>
        </w:rPr>
        <w:t>Миссия детского сада</w:t>
      </w:r>
      <w:r w:rsidRPr="00857725"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824AE2" w:rsidRPr="00857725" w:rsidRDefault="00824AE2" w:rsidP="00824AE2">
      <w:pPr>
        <w:ind w:firstLine="426"/>
        <w:jc w:val="both"/>
      </w:pPr>
      <w:r w:rsidRPr="00857725">
        <w:t>Это будет обеспечиваться индивидуализацией образовательного процесса через:</w:t>
      </w:r>
    </w:p>
    <w:p w:rsidR="00824AE2" w:rsidRPr="00857725" w:rsidRDefault="00824AE2" w:rsidP="00817B0B">
      <w:pPr>
        <w:pStyle w:val="a9"/>
        <w:numPr>
          <w:ilvl w:val="0"/>
          <w:numId w:val="42"/>
        </w:numPr>
        <w:ind w:left="0" w:firstLine="426"/>
        <w:jc w:val="both"/>
      </w:pPr>
      <w:proofErr w:type="gramStart"/>
      <w:r w:rsidRPr="00857725">
        <w:t>создание</w:t>
      </w:r>
      <w:proofErr w:type="gramEnd"/>
      <w:r w:rsidRPr="00857725">
        <w:t xml:space="preserve"> условий для свободного выбора детьми деятельности, участников совместной деятельности;</w:t>
      </w:r>
    </w:p>
    <w:p w:rsidR="00824AE2" w:rsidRPr="00857725" w:rsidRDefault="00824AE2" w:rsidP="00817B0B">
      <w:pPr>
        <w:pStyle w:val="a9"/>
        <w:numPr>
          <w:ilvl w:val="0"/>
          <w:numId w:val="42"/>
        </w:numPr>
        <w:ind w:left="0" w:firstLine="426"/>
        <w:jc w:val="both"/>
      </w:pPr>
      <w:proofErr w:type="gramStart"/>
      <w:r w:rsidRPr="00857725">
        <w:t>создание</w:t>
      </w:r>
      <w:proofErr w:type="gramEnd"/>
      <w:r w:rsidRPr="00857725">
        <w:t xml:space="preserve"> условий для принятия детьми решений, выражения своих чувств и мыслей;</w:t>
      </w:r>
    </w:p>
    <w:p w:rsidR="00824AE2" w:rsidRPr="00857725" w:rsidRDefault="00441044" w:rsidP="00817B0B">
      <w:pPr>
        <w:pStyle w:val="a9"/>
        <w:numPr>
          <w:ilvl w:val="0"/>
          <w:numId w:val="42"/>
        </w:numPr>
        <w:ind w:left="0" w:firstLine="426"/>
        <w:jc w:val="both"/>
      </w:pPr>
      <w:proofErr w:type="spellStart"/>
      <w:proofErr w:type="gramStart"/>
      <w:r w:rsidRPr="00857725">
        <w:t>недирективная</w:t>
      </w:r>
      <w:proofErr w:type="spellEnd"/>
      <w:proofErr w:type="gramEnd"/>
      <w:r w:rsidRPr="00857725">
        <w:t xml:space="preserve"> п</w:t>
      </w:r>
      <w:r w:rsidR="00824AE2" w:rsidRPr="00857725">
        <w:t>о</w:t>
      </w:r>
      <w:r w:rsidRPr="00857725">
        <w:t>мощ</w:t>
      </w:r>
      <w:r w:rsidR="00F54321" w:rsidRPr="00857725">
        <w:t>ь</w:t>
      </w:r>
      <w:r w:rsidR="00824AE2" w:rsidRPr="00857725">
        <w:t>, поддержку детской инициативы и самостоятельности в разных видах деятельности.</w:t>
      </w:r>
    </w:p>
    <w:p w:rsidR="00824AE2" w:rsidRPr="00857725" w:rsidRDefault="00824AE2" w:rsidP="00824AE2">
      <w:pPr>
        <w:ind w:firstLine="426"/>
        <w:jc w:val="both"/>
      </w:pPr>
      <w:r w:rsidRPr="00857725">
        <w:t>Обеспечение эмоционального благополучия будет достигаться посредством:</w:t>
      </w:r>
    </w:p>
    <w:p w:rsidR="00824AE2" w:rsidRPr="00857725" w:rsidRDefault="00824AE2" w:rsidP="00817B0B">
      <w:pPr>
        <w:pStyle w:val="a9"/>
        <w:numPr>
          <w:ilvl w:val="0"/>
          <w:numId w:val="43"/>
        </w:numPr>
        <w:ind w:left="0" w:firstLine="426"/>
        <w:jc w:val="both"/>
      </w:pPr>
      <w:proofErr w:type="gramStart"/>
      <w:r w:rsidRPr="00857725">
        <w:lastRenderedPageBreak/>
        <w:t>уважительного</w:t>
      </w:r>
      <w:proofErr w:type="gramEnd"/>
      <w:r w:rsidRPr="00857725">
        <w:t xml:space="preserve"> отношения к каждому ребёнку, к его чувствам</w:t>
      </w:r>
      <w:r w:rsidR="00AB6769" w:rsidRPr="00857725">
        <w:t xml:space="preserve">, интересам </w:t>
      </w:r>
      <w:r w:rsidRPr="00857725">
        <w:t xml:space="preserve"> и потребностям;</w:t>
      </w:r>
    </w:p>
    <w:p w:rsidR="00824AE2" w:rsidRPr="00857725" w:rsidRDefault="00824AE2" w:rsidP="00817B0B">
      <w:pPr>
        <w:pStyle w:val="a9"/>
        <w:numPr>
          <w:ilvl w:val="0"/>
          <w:numId w:val="43"/>
        </w:numPr>
        <w:ind w:left="0" w:firstLine="426"/>
        <w:jc w:val="both"/>
      </w:pPr>
      <w:proofErr w:type="gramStart"/>
      <w:r w:rsidRPr="00857725">
        <w:t>непосредственное</w:t>
      </w:r>
      <w:proofErr w:type="gramEnd"/>
      <w:r w:rsidRPr="00857725">
        <w:t xml:space="preserve"> общение</w:t>
      </w:r>
      <w:r w:rsidR="00F124B4" w:rsidRPr="00857725">
        <w:t xml:space="preserve"> педагога </w:t>
      </w:r>
      <w:r w:rsidRPr="00857725">
        <w:t xml:space="preserve"> с каждым ребёнком</w:t>
      </w:r>
      <w:r w:rsidR="00F124B4" w:rsidRPr="00857725">
        <w:t xml:space="preserve"> в обеспечении его личностного развития </w:t>
      </w:r>
      <w:r w:rsidRPr="00857725">
        <w:t>;</w:t>
      </w:r>
    </w:p>
    <w:p w:rsidR="00824AE2" w:rsidRPr="00857725" w:rsidRDefault="00F124B4" w:rsidP="00817B0B">
      <w:pPr>
        <w:pStyle w:val="a9"/>
        <w:numPr>
          <w:ilvl w:val="0"/>
          <w:numId w:val="43"/>
        </w:numPr>
        <w:ind w:left="0" w:firstLine="426"/>
        <w:jc w:val="both"/>
      </w:pPr>
      <w:proofErr w:type="gramStart"/>
      <w:r w:rsidRPr="00857725">
        <w:t>создание</w:t>
      </w:r>
      <w:proofErr w:type="gramEnd"/>
      <w:r w:rsidR="00824AE2" w:rsidRPr="00857725">
        <w:t xml:space="preserve"> </w:t>
      </w:r>
      <w:r w:rsidRPr="00857725">
        <w:t xml:space="preserve">психолого педагогических </w:t>
      </w:r>
      <w:r w:rsidR="00824AE2" w:rsidRPr="00857725">
        <w:t xml:space="preserve">условий для доброжелательных отношений между детьми. </w:t>
      </w:r>
    </w:p>
    <w:p w:rsidR="00F124B4" w:rsidRPr="00857725" w:rsidRDefault="00F124B4" w:rsidP="00817B0B">
      <w:pPr>
        <w:pStyle w:val="a9"/>
        <w:numPr>
          <w:ilvl w:val="0"/>
          <w:numId w:val="43"/>
        </w:numPr>
        <w:ind w:left="0" w:firstLine="426"/>
        <w:jc w:val="both"/>
      </w:pPr>
      <w:proofErr w:type="gramStart"/>
      <w:r w:rsidRPr="00857725">
        <w:t>обеспечение</w:t>
      </w:r>
      <w:proofErr w:type="gramEnd"/>
      <w:r w:rsidRPr="00857725">
        <w:t xml:space="preserve"> развивающей предметно- пространственной интерактивной эмоциональной образовательной среды в каждой группе </w:t>
      </w:r>
    </w:p>
    <w:p w:rsidR="00824AE2" w:rsidRPr="00857725" w:rsidRDefault="00824AE2" w:rsidP="00824AE2">
      <w:pPr>
        <w:spacing w:before="120"/>
        <w:ind w:firstLine="426"/>
        <w:jc w:val="both"/>
      </w:pPr>
      <w:r w:rsidRPr="00857725">
        <w:rPr>
          <w:b/>
        </w:rPr>
        <w:t>Философия жизнедеятельности</w:t>
      </w:r>
      <w:r w:rsidR="00FB560A" w:rsidRPr="00857725">
        <w:t xml:space="preserve"> МБДОУ детский сад комбинированного вида №29 «Малышка»</w:t>
      </w:r>
    </w:p>
    <w:p w:rsidR="00824AE2" w:rsidRPr="00857725" w:rsidRDefault="00824AE2" w:rsidP="00824AE2">
      <w:pPr>
        <w:ind w:firstLine="426"/>
        <w:jc w:val="both"/>
      </w:pPr>
      <w:r w:rsidRPr="00857725">
        <w:t>Философия – это понимание смысла жизнедеятельности ДОУ через особую систему знаний и ценностей.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i/>
        </w:rPr>
        <w:t>Индивидуализация:</w:t>
      </w:r>
      <w:r w:rsidRPr="00857725"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i/>
        </w:rPr>
        <w:t>Здоровье:</w:t>
      </w:r>
      <w:r w:rsidRPr="00857725"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</w:t>
      </w:r>
      <w:r w:rsidR="00C81731" w:rsidRPr="00857725">
        <w:t>ько детей, но и их родителей</w:t>
      </w:r>
      <w:r w:rsidRPr="00857725">
        <w:t>, а также всех сотрудников ДОУ.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i/>
        </w:rPr>
        <w:t>Семья:</w:t>
      </w:r>
      <w:r w:rsidRPr="00857725">
        <w:t xml:space="preserve"> в ней ребёнок находится в течение длительного периода своей жизни и по длительности своего воздействия на личность ни один из</w:t>
      </w:r>
      <w:r w:rsidR="00C81731" w:rsidRPr="00857725">
        <w:t xml:space="preserve"> </w:t>
      </w:r>
      <w:proofErr w:type="gramStart"/>
      <w:r w:rsidR="00C81731" w:rsidRPr="00857725">
        <w:t xml:space="preserve">социальных </w:t>
      </w:r>
      <w:r w:rsidRPr="00857725">
        <w:t xml:space="preserve"> институтов</w:t>
      </w:r>
      <w:proofErr w:type="gramEnd"/>
      <w:r w:rsidRPr="00857725">
        <w:t xml:space="preserve"> воспитания не может сравниться с семьёй.</w:t>
      </w:r>
      <w:r w:rsidRPr="00857725">
        <w:rPr>
          <w:color w:val="00B0F0"/>
        </w:rPr>
        <w:t xml:space="preserve"> </w:t>
      </w:r>
      <w:r w:rsidRPr="00857725">
        <w:t xml:space="preserve">Поэтому во взаимодействии с каждым </w:t>
      </w:r>
      <w:proofErr w:type="gramStart"/>
      <w:r w:rsidRPr="00857725">
        <w:t>ребёнком  мы</w:t>
      </w:r>
      <w:proofErr w:type="gramEnd"/>
      <w:r w:rsidRPr="00857725">
        <w:t xml:space="preserve"> учитываем сложившиеся в его семье </w:t>
      </w:r>
      <w:r w:rsidR="00C81731" w:rsidRPr="00857725">
        <w:t xml:space="preserve">детско- родительские отношения, семейные ценности, </w:t>
      </w:r>
      <w:r w:rsidRPr="00857725">
        <w:t xml:space="preserve">традиции, опыт </w:t>
      </w:r>
      <w:r w:rsidR="00C81731" w:rsidRPr="00857725">
        <w:t xml:space="preserve">семейного </w:t>
      </w:r>
      <w:r w:rsidRPr="00857725">
        <w:t>воспитания.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i/>
        </w:rPr>
        <w:t>Сотрудничество, открытость:</w:t>
      </w:r>
      <w:r w:rsidRPr="00857725">
        <w:t xml:space="preserve"> педагоги совместно с родителями </w:t>
      </w:r>
      <w:r w:rsidR="00780B0F" w:rsidRPr="00857725">
        <w:t xml:space="preserve">формируют партнёрские отношения в </w:t>
      </w:r>
      <w:proofErr w:type="gramStart"/>
      <w:r w:rsidR="00780B0F" w:rsidRPr="00857725">
        <w:t>решении  актуальных</w:t>
      </w:r>
      <w:proofErr w:type="gramEnd"/>
      <w:r w:rsidR="00780B0F" w:rsidRPr="00857725">
        <w:t xml:space="preserve"> вопросов</w:t>
      </w:r>
      <w:r w:rsidRPr="00857725">
        <w:t xml:space="preserve">, </w:t>
      </w:r>
      <w:r w:rsidR="00780B0F" w:rsidRPr="00857725">
        <w:t xml:space="preserve">вовлекают родителей в учебно- воспитательный процесс дошкольного учреждения, </w:t>
      </w:r>
      <w:r w:rsidRPr="00857725">
        <w:t>а также</w:t>
      </w:r>
      <w:r w:rsidRPr="00857725">
        <w:rPr>
          <w:color w:val="00B0F0"/>
        </w:rPr>
        <w:t xml:space="preserve"> </w:t>
      </w:r>
      <w:r w:rsidR="00780B0F" w:rsidRPr="00857725">
        <w:t>обеспечивают информационную открытость образовательного процесса  ДОУ.</w:t>
      </w:r>
    </w:p>
    <w:p w:rsidR="00824AE2" w:rsidRPr="00857725" w:rsidRDefault="00824AE2" w:rsidP="00824AE2">
      <w:pPr>
        <w:ind w:firstLine="426"/>
        <w:jc w:val="both"/>
      </w:pPr>
      <w:r w:rsidRPr="00857725">
        <w:rPr>
          <w:i/>
        </w:rPr>
        <w:t>Профессионализм, высокое качество образовательных услуг:</w:t>
      </w:r>
      <w:r w:rsidRPr="00857725"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</w:t>
      </w:r>
      <w:r w:rsidR="00A87057" w:rsidRPr="00857725">
        <w:t>мотивацией оценки результативности и эффективности педагогической деятельности, непрерывным обучением</w:t>
      </w:r>
      <w:r w:rsidRPr="00857725">
        <w:t xml:space="preserve"> п</w:t>
      </w:r>
      <w:r w:rsidR="004D7AAB" w:rsidRPr="00857725">
        <w:t>остоянным повышением квалификации через методическую службу ДОУ</w:t>
      </w:r>
      <w:r w:rsidR="00A87057" w:rsidRPr="00857725">
        <w:t xml:space="preserve"> и </w:t>
      </w:r>
      <w:r w:rsidR="004D7AAB" w:rsidRPr="00857725">
        <w:t xml:space="preserve"> </w:t>
      </w:r>
      <w:r w:rsidR="00A87057" w:rsidRPr="00857725">
        <w:t xml:space="preserve"> современными </w:t>
      </w:r>
      <w:proofErr w:type="gramStart"/>
      <w:r w:rsidR="00A87057" w:rsidRPr="00857725">
        <w:t>коммуникационными</w:t>
      </w:r>
      <w:r w:rsidR="004D7AAB" w:rsidRPr="00857725">
        <w:t xml:space="preserve"> </w:t>
      </w:r>
      <w:r w:rsidR="00A87057" w:rsidRPr="00857725">
        <w:t xml:space="preserve"> технологиями</w:t>
      </w:r>
      <w:proofErr w:type="gramEnd"/>
      <w:r w:rsidR="004D7AAB" w:rsidRPr="00857725">
        <w:t xml:space="preserve"> </w:t>
      </w:r>
      <w:r w:rsidR="00A87057" w:rsidRPr="00857725">
        <w:t xml:space="preserve">  цифрового</w:t>
      </w:r>
      <w:r w:rsidR="004D7AAB" w:rsidRPr="00857725">
        <w:t xml:space="preserve"> образовательного пространства</w:t>
      </w:r>
      <w:r w:rsidRPr="00857725">
        <w:t>.</w:t>
      </w:r>
    </w:p>
    <w:p w:rsidR="00824AE2" w:rsidRPr="00857725" w:rsidRDefault="00824AE2" w:rsidP="00824AE2">
      <w:pPr>
        <w:ind w:firstLine="426"/>
        <w:jc w:val="both"/>
      </w:pPr>
      <w:proofErr w:type="spellStart"/>
      <w:r w:rsidRPr="00857725">
        <w:rPr>
          <w:i/>
        </w:rPr>
        <w:t>Инновационность</w:t>
      </w:r>
      <w:proofErr w:type="spellEnd"/>
      <w:r w:rsidRPr="00857725">
        <w:rPr>
          <w:i/>
        </w:rPr>
        <w:t>:</w:t>
      </w:r>
      <w:r w:rsidRPr="00857725"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</w:t>
      </w:r>
      <w:r w:rsidR="00A62652" w:rsidRPr="00857725">
        <w:t>социальному заказу государства и общества.</w:t>
      </w:r>
    </w:p>
    <w:p w:rsidR="00824AE2" w:rsidRPr="00857725" w:rsidRDefault="00824AE2" w:rsidP="00824AE2">
      <w:pPr>
        <w:spacing w:after="120"/>
        <w:ind w:firstLine="426"/>
        <w:jc w:val="both"/>
      </w:pPr>
      <w:r w:rsidRPr="00857725">
        <w:rPr>
          <w:i/>
        </w:rPr>
        <w:t>Вариативность и разнообразие:</w:t>
      </w:r>
      <w:r w:rsidRPr="00857725"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824AE2" w:rsidRPr="00857725" w:rsidRDefault="00824AE2" w:rsidP="00824AE2">
      <w:pPr>
        <w:spacing w:before="240"/>
        <w:ind w:firstLine="426"/>
        <w:jc w:val="center"/>
        <w:rPr>
          <w:b/>
        </w:rPr>
      </w:pPr>
      <w:r w:rsidRPr="00857725">
        <w:rPr>
          <w:b/>
        </w:rPr>
        <w:t>4.1. Образ выпускника дошкольного образовательного учреждения</w:t>
      </w:r>
    </w:p>
    <w:p w:rsidR="00824AE2" w:rsidRPr="00857725" w:rsidRDefault="00824AE2" w:rsidP="00824AE2">
      <w:pPr>
        <w:ind w:firstLine="426"/>
        <w:jc w:val="both"/>
      </w:pPr>
      <w:r w:rsidRPr="00857725">
        <w:t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824AE2" w:rsidRPr="00857725" w:rsidRDefault="00824AE2" w:rsidP="00824AE2">
      <w:pPr>
        <w:ind w:firstLine="426"/>
        <w:jc w:val="both"/>
      </w:pPr>
      <w:r w:rsidRPr="00857725">
        <w:t xml:space="preserve">Самостоятельность и инициативность.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824AE2" w:rsidRPr="00857725" w:rsidRDefault="00824AE2" w:rsidP="00824AE2">
      <w:pPr>
        <w:ind w:firstLine="426"/>
        <w:jc w:val="both"/>
      </w:pPr>
      <w:r w:rsidRPr="00857725">
        <w:lastRenderedPageBreak/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824AE2" w:rsidRPr="00857725" w:rsidRDefault="00824AE2" w:rsidP="00824AE2">
      <w:pPr>
        <w:ind w:firstLine="426"/>
        <w:jc w:val="both"/>
      </w:pPr>
      <w:r w:rsidRPr="00857725">
        <w:t>Ответственность и самоконтроль.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824AE2" w:rsidRPr="00857725" w:rsidRDefault="00824AE2" w:rsidP="00824AE2">
      <w:pPr>
        <w:ind w:firstLine="426"/>
        <w:jc w:val="both"/>
      </w:pPr>
      <w:r w:rsidRPr="00857725"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824AE2" w:rsidRPr="00857725" w:rsidRDefault="00824AE2" w:rsidP="00824AE2">
      <w:pPr>
        <w:ind w:firstLine="426"/>
        <w:jc w:val="both"/>
      </w:pPr>
      <w:r w:rsidRPr="00857725"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824AE2" w:rsidRPr="00857725" w:rsidRDefault="00824AE2" w:rsidP="00824AE2">
      <w:pPr>
        <w:ind w:firstLine="426"/>
        <w:jc w:val="both"/>
      </w:pPr>
      <w:r w:rsidRPr="00857725">
        <w:t xml:space="preserve">Социально-коммуникативное развитие.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824AE2" w:rsidRPr="00857725" w:rsidRDefault="00824AE2" w:rsidP="00824AE2">
      <w:pPr>
        <w:ind w:firstLine="426"/>
        <w:jc w:val="both"/>
      </w:pPr>
      <w:r w:rsidRPr="00857725"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824AE2" w:rsidRPr="00857725" w:rsidRDefault="00824AE2" w:rsidP="00824AE2">
      <w:pPr>
        <w:ind w:firstLine="426"/>
        <w:jc w:val="both"/>
      </w:pPr>
      <w:r w:rsidRPr="00857725">
        <w:t xml:space="preserve">В любой момент ребёнок способен проявить сострадание, милосердие, оказать помощь другому человеку. </w:t>
      </w:r>
    </w:p>
    <w:p w:rsidR="00824AE2" w:rsidRPr="00857725" w:rsidRDefault="00824AE2" w:rsidP="00824AE2">
      <w:pPr>
        <w:ind w:firstLine="426"/>
        <w:jc w:val="both"/>
      </w:pPr>
      <w:r w:rsidRPr="00857725">
        <w:t>Ребёнок не боится решать проблемы самостоятельно или обращаться за помощью к сверстникам.</w:t>
      </w:r>
    </w:p>
    <w:p w:rsidR="00824AE2" w:rsidRPr="00857725" w:rsidRDefault="00824AE2" w:rsidP="00824AE2">
      <w:pPr>
        <w:ind w:firstLine="426"/>
        <w:jc w:val="both"/>
      </w:pPr>
      <w:r w:rsidRPr="00857725"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824AE2" w:rsidRPr="00857725" w:rsidRDefault="00824AE2" w:rsidP="00824AE2">
      <w:pPr>
        <w:ind w:firstLine="426"/>
        <w:jc w:val="both"/>
      </w:pPr>
      <w:r w:rsidRPr="00857725"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824AE2" w:rsidRPr="00857725" w:rsidRDefault="00824AE2" w:rsidP="00824AE2">
      <w:pPr>
        <w:ind w:firstLine="426"/>
        <w:jc w:val="both"/>
      </w:pPr>
      <w:r w:rsidRPr="00857725"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sz w:val="24"/>
          <w:szCs w:val="24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  <w:r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3B3A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Иными словами, мы должны выпустить ребенка физически и психически здорового, приспособленного к услови</w:t>
      </w:r>
      <w:r w:rsidR="00643B3A" w:rsidRPr="00857725">
        <w:rPr>
          <w:rFonts w:ascii="Times New Roman" w:hAnsi="Times New Roman" w:cs="Times New Roman"/>
          <w:bCs/>
          <w:sz w:val="24"/>
          <w:szCs w:val="24"/>
        </w:rPr>
        <w:t>ям окружающей социальной среды</w:t>
      </w:r>
      <w:r w:rsidR="0015278A"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3B3A" w:rsidRPr="00857725">
        <w:rPr>
          <w:rFonts w:ascii="Times New Roman" w:hAnsi="Times New Roman" w:cs="Times New Roman"/>
          <w:bCs/>
          <w:sz w:val="24"/>
          <w:szCs w:val="24"/>
        </w:rPr>
        <w:t xml:space="preserve">с развитыми </w:t>
      </w:r>
      <w:proofErr w:type="spellStart"/>
      <w:r w:rsidR="00643B3A" w:rsidRPr="00857725">
        <w:rPr>
          <w:rFonts w:ascii="Times New Roman" w:hAnsi="Times New Roman" w:cs="Times New Roman"/>
          <w:bCs/>
          <w:sz w:val="24"/>
          <w:szCs w:val="24"/>
        </w:rPr>
        <w:t>топовыми</w:t>
      </w:r>
      <w:proofErr w:type="spellEnd"/>
      <w:r w:rsidR="00643B3A" w:rsidRPr="00857725">
        <w:rPr>
          <w:rFonts w:ascii="Times New Roman" w:hAnsi="Times New Roman" w:cs="Times New Roman"/>
          <w:bCs/>
          <w:sz w:val="24"/>
          <w:szCs w:val="24"/>
        </w:rPr>
        <w:t xml:space="preserve"> качествами, востребованные на сегодня:</w:t>
      </w:r>
    </w:p>
    <w:p w:rsidR="00643B3A" w:rsidRPr="00857725" w:rsidRDefault="00643B3A" w:rsidP="00643B3A">
      <w:pPr>
        <w:numPr>
          <w:ilvl w:val="0"/>
          <w:numId w:val="27"/>
        </w:numPr>
        <w:spacing w:after="450" w:line="432" w:lineRule="atLeast"/>
        <w:textAlignment w:val="baseline"/>
      </w:pPr>
      <w:r w:rsidRPr="00857725">
        <w:rPr>
          <w:b/>
        </w:rPr>
        <w:t>Коммуникация</w:t>
      </w:r>
      <w:r w:rsidRPr="00857725">
        <w:t xml:space="preserve"> – важный элемент социализации. Точнее, без навыка коммуникации ребенок просто не сможет адаптироваться в социуме. Ему следует научиться общаться не только с родителями и бабушкой, но и с другими взрослыми людьми: учителем, тренером, родителями друзей, продавцом в магазине, а также своими ровесниками, детьми постарше и помладше.</w:t>
      </w:r>
    </w:p>
    <w:p w:rsidR="00F45ACB" w:rsidRPr="00857725" w:rsidRDefault="00F45ACB" w:rsidP="00F45ACB">
      <w:pPr>
        <w:numPr>
          <w:ilvl w:val="0"/>
          <w:numId w:val="27"/>
        </w:numPr>
        <w:spacing w:after="450" w:line="432" w:lineRule="atLeast"/>
        <w:textAlignment w:val="baseline"/>
      </w:pPr>
      <w:r w:rsidRPr="00857725">
        <w:rPr>
          <w:b/>
        </w:rPr>
        <w:t>Эмоциональный интеллект</w:t>
      </w:r>
      <w:r w:rsidRPr="00857725">
        <w:t xml:space="preserve"> – это умение воспринимать чувства других людей и контролировать свои собственные эмоции. Если с умением воспринимать эмоции </w:t>
      </w:r>
      <w:r w:rsidRPr="00857725">
        <w:lastRenderedPageBreak/>
        <w:t>других людей дети разбираются достаточно быстро – маленькие манипуляторы моментально чувствуют чужую слабость, то вот взять под контроль свои эмоции детям сложно. Во-первых, в детском возрасте еще не полностью сформирована физиологическая возможность управлять своими чувствами – страхом, гневом, радостью. Во-вторых, дети еще не осознают необходимость держать эмоции под контролем. Классика жанра – традиционные истерики в торговых центрах с криками «хочу» и «купи».  Как </w:t>
      </w:r>
      <w:hyperlink r:id="rId24" w:tgtFrame="_blank" w:history="1">
        <w:r w:rsidRPr="00857725">
          <w:rPr>
            <w:u w:val="single"/>
            <w:bdr w:val="none" w:sz="0" w:space="0" w:color="auto" w:frame="1"/>
          </w:rPr>
          <w:t>справиться с детскими истериками</w:t>
        </w:r>
      </w:hyperlink>
      <w:r w:rsidRPr="00857725">
        <w:t> – это отдельная тема. А вот объяснять ребенку правила поведения в общественном месте, учить адекватно выражать свои эмоции – это системная работа, и выполнять ее должны взрослые. Разумеется, взрослые в этом случае должны быть сами образцом поведения, вежливости, культуры общения. А также носителями информации о том, как именно должен действовать ребенок, если ему что-то нужно.</w:t>
      </w:r>
    </w:p>
    <w:p w:rsidR="00592CFA" w:rsidRPr="00857725" w:rsidRDefault="00DC260A" w:rsidP="00592CFA">
      <w:pPr>
        <w:numPr>
          <w:ilvl w:val="0"/>
          <w:numId w:val="27"/>
        </w:numPr>
        <w:spacing w:after="450" w:line="432" w:lineRule="atLeast"/>
        <w:textAlignment w:val="baseline"/>
      </w:pPr>
      <w:r w:rsidRPr="00857725">
        <w:rPr>
          <w:b/>
        </w:rPr>
        <w:t>Правильная речь</w:t>
      </w:r>
      <w:r w:rsidRPr="00857725">
        <w:t xml:space="preserve"> – это залог того, что ребенок в будущем сможет правильно доносить свои мысли до окружающих, будет услышан и верно понят. Правильная речь включает в себя несколько компонентов:</w:t>
      </w:r>
    </w:p>
    <w:p w:rsidR="00DC260A" w:rsidRPr="00857725" w:rsidRDefault="00DC260A" w:rsidP="00592CFA">
      <w:pPr>
        <w:spacing w:line="432" w:lineRule="atLeast"/>
        <w:ind w:left="720"/>
        <w:textAlignment w:val="baseline"/>
      </w:pPr>
      <w:r w:rsidRPr="00857725">
        <w:t>-Умение логично и последовательно формулировать свои мысли.</w:t>
      </w:r>
    </w:p>
    <w:p w:rsidR="00DC260A" w:rsidRPr="00857725" w:rsidRDefault="00DC260A" w:rsidP="00592CFA">
      <w:pPr>
        <w:spacing w:line="432" w:lineRule="atLeast"/>
        <w:ind w:left="720"/>
        <w:textAlignment w:val="baseline"/>
      </w:pPr>
      <w:r w:rsidRPr="00857725">
        <w:t>-Отсутствие дефектов дикции.</w:t>
      </w:r>
    </w:p>
    <w:p w:rsidR="00DC260A" w:rsidRPr="00857725" w:rsidRDefault="00DC260A" w:rsidP="00592CFA">
      <w:pPr>
        <w:spacing w:line="432" w:lineRule="atLeast"/>
        <w:ind w:left="720"/>
        <w:textAlignment w:val="baseline"/>
      </w:pPr>
      <w:r w:rsidRPr="00857725">
        <w:t xml:space="preserve">-Правильное </w:t>
      </w:r>
      <w:proofErr w:type="spellStart"/>
      <w:r w:rsidRPr="00857725">
        <w:t>звукоизвлечение</w:t>
      </w:r>
      <w:proofErr w:type="spellEnd"/>
      <w:r w:rsidRPr="00857725">
        <w:t>.</w:t>
      </w:r>
    </w:p>
    <w:p w:rsidR="00DC260A" w:rsidRPr="00857725" w:rsidRDefault="00DC260A" w:rsidP="00592CFA">
      <w:pPr>
        <w:spacing w:line="432" w:lineRule="atLeast"/>
        <w:ind w:left="720"/>
        <w:textAlignment w:val="baseline"/>
      </w:pPr>
      <w:r w:rsidRPr="00857725">
        <w:t>-Диафрагмальное дыхание.</w:t>
      </w:r>
    </w:p>
    <w:p w:rsidR="00DC260A" w:rsidRPr="00857725" w:rsidRDefault="00DC260A" w:rsidP="00592CFA">
      <w:pPr>
        <w:spacing w:line="432" w:lineRule="atLeast"/>
        <w:ind w:left="720"/>
        <w:textAlignment w:val="baseline"/>
      </w:pPr>
      <w:r w:rsidRPr="00857725">
        <w:t>-Умение контролировать громкость и темп речи.</w:t>
      </w:r>
    </w:p>
    <w:p w:rsidR="00DC260A" w:rsidRPr="00857725" w:rsidRDefault="00DC260A" w:rsidP="00592CFA">
      <w:pPr>
        <w:spacing w:line="432" w:lineRule="atLeast"/>
        <w:ind w:left="720"/>
        <w:textAlignment w:val="baseline"/>
      </w:pPr>
      <w:r w:rsidRPr="00857725">
        <w:t>-Координация слуха и </w:t>
      </w:r>
      <w:hyperlink r:id="rId25" w:tgtFrame="_blank" w:history="1">
        <w:r w:rsidRPr="00857725">
          <w:rPr>
            <w:u w:val="single"/>
            <w:bdr w:val="none" w:sz="0" w:space="0" w:color="auto" w:frame="1"/>
          </w:rPr>
          <w:t>голоса</w:t>
        </w:r>
      </w:hyperlink>
      <w:r w:rsidRPr="00857725">
        <w:t>.</w:t>
      </w:r>
    </w:p>
    <w:p w:rsidR="003C6773" w:rsidRDefault="00DC260A" w:rsidP="003C6773">
      <w:pPr>
        <w:spacing w:after="450" w:line="432" w:lineRule="atLeast"/>
        <w:ind w:left="720"/>
        <w:textAlignment w:val="baseline"/>
      </w:pPr>
      <w:r w:rsidRPr="00857725">
        <w:t>Разберем по порядку. Умение логично и последовательно формулировать свои мысли – это, прежде всего, умение </w:t>
      </w:r>
      <w:hyperlink r:id="rId26" w:tgtFrame="_blank" w:history="1">
        <w:r w:rsidRPr="00857725">
          <w:rPr>
            <w:u w:val="single"/>
            <w:bdr w:val="none" w:sz="0" w:space="0" w:color="auto" w:frame="1"/>
          </w:rPr>
          <w:t>логически</w:t>
        </w:r>
      </w:hyperlink>
      <w:r w:rsidRPr="00857725">
        <w:t> мыслить</w:t>
      </w:r>
    </w:p>
    <w:p w:rsidR="000B6731" w:rsidRPr="00857725" w:rsidRDefault="00B34C20" w:rsidP="003C6773">
      <w:pPr>
        <w:spacing w:after="450" w:line="432" w:lineRule="atLeast"/>
        <w:ind w:left="720"/>
        <w:textAlignment w:val="baseline"/>
      </w:pPr>
      <w:r w:rsidRPr="00857725">
        <w:rPr>
          <w:b/>
        </w:rPr>
        <w:t>Тайм менеджмент</w:t>
      </w:r>
      <w:r w:rsidR="000B6731" w:rsidRPr="00857725">
        <w:rPr>
          <w:b/>
        </w:rPr>
        <w:t>.</w:t>
      </w:r>
      <w:r w:rsidRPr="00857725">
        <w:t xml:space="preserve"> Да, детям тоже нужно учиться управлять временем. Во-первых, это поможет им везде успевать: делать уроки, заниматься спортом, общаться с друзьями, читать книги. Во-вторых, родители будут избавлены от нытья в духе «мне скучно», потому что ребенку всегда будет, чем заняться. Но для этого навыки управления временем нужно прив</w:t>
      </w:r>
      <w:r w:rsidR="0015278A" w:rsidRPr="00857725">
        <w:t>ивать с самого раннего возраста</w:t>
      </w:r>
    </w:p>
    <w:p w:rsidR="00830A84" w:rsidRPr="00857725" w:rsidRDefault="000B6731" w:rsidP="00830A84">
      <w:pPr>
        <w:spacing w:after="450" w:line="432" w:lineRule="atLeast"/>
        <w:ind w:left="720"/>
        <w:textAlignment w:val="baseline"/>
      </w:pPr>
      <w:r w:rsidRPr="00857725">
        <w:rPr>
          <w:b/>
        </w:rPr>
        <w:lastRenderedPageBreak/>
        <w:t xml:space="preserve">Креатив и творческое мышление. </w:t>
      </w:r>
      <w:r w:rsidRPr="00857725">
        <w:t>И, наконец, креатив и творческое мышление. Мы уже вкратце затронули эту тему, а сейчас немного разовьем ее. Захочет ли ребенок в будущем стать веб-дизайнером или пожелает быть мастером по ремонту бытовой техники, будет ли он адвокатом или автомехаником – креатив и творческий подход ему всегда пригодятся.</w:t>
      </w:r>
      <w:r w:rsidR="0015278A" w:rsidRPr="00857725">
        <w:t xml:space="preserve"> </w:t>
      </w:r>
      <w:r w:rsidRPr="00857725">
        <w:t>Да, креатив нужен не только при верстке сайтов и приложений, но и при поиске взаимозаменяемых деталей к технике в отсутствие нужных запчастей на складе. К слову, к стиральным машинам и водонагревателям вполне подходят некоторые детали от автомобилей. Но, чтобы начать искать детали к «</w:t>
      </w:r>
      <w:proofErr w:type="spellStart"/>
      <w:r w:rsidRPr="00857725">
        <w:t>стиралке</w:t>
      </w:r>
      <w:proofErr w:type="spellEnd"/>
      <w:r w:rsidRPr="00857725">
        <w:t xml:space="preserve">» на </w:t>
      </w:r>
      <w:proofErr w:type="spellStart"/>
      <w:r w:rsidRPr="00857725">
        <w:t>автобазаре</w:t>
      </w:r>
      <w:proofErr w:type="spellEnd"/>
      <w:r w:rsidRPr="00857725">
        <w:t>, нужно быть свободным от </w:t>
      </w:r>
      <w:hyperlink r:id="rId27" w:tgtFrame="_blank" w:history="1">
        <w:r w:rsidRPr="00857725">
          <w:rPr>
            <w:u w:val="single"/>
            <w:bdr w:val="none" w:sz="0" w:space="0" w:color="auto" w:frame="1"/>
          </w:rPr>
          <w:t>ограничивающего мышления</w:t>
        </w:r>
      </w:hyperlink>
      <w:r w:rsidRPr="00857725">
        <w:t> и </w:t>
      </w:r>
      <w:hyperlink r:id="rId28" w:tgtFrame="_blank" w:history="1">
        <w:r w:rsidRPr="00857725">
          <w:rPr>
            <w:u w:val="single"/>
            <w:bdr w:val="none" w:sz="0" w:space="0" w:color="auto" w:frame="1"/>
          </w:rPr>
          <w:t>шаблонных моделей поведения</w:t>
        </w:r>
      </w:hyperlink>
      <w:r w:rsidRPr="00857725">
        <w:t>.</w:t>
      </w:r>
    </w:p>
    <w:p w:rsidR="00824AE2" w:rsidRPr="00857725" w:rsidRDefault="00824AE2" w:rsidP="00830A84">
      <w:pPr>
        <w:spacing w:after="450" w:line="432" w:lineRule="atLeast"/>
        <w:ind w:left="720"/>
        <w:textAlignment w:val="baseline"/>
      </w:pPr>
      <w:r w:rsidRPr="00857725">
        <w:rPr>
          <w:b/>
        </w:rPr>
        <w:t>4.2. Образ педагога дошкольного образовательного учреждения</w:t>
      </w:r>
    </w:p>
    <w:p w:rsidR="00B41ACE" w:rsidRPr="00857725" w:rsidRDefault="00824AE2" w:rsidP="00B41ACE">
      <w:pPr>
        <w:ind w:firstLine="426"/>
        <w:jc w:val="both"/>
      </w:pPr>
      <w:r w:rsidRPr="00857725">
        <w:t xml:space="preserve"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</w:t>
      </w:r>
      <w:proofErr w:type="gramStart"/>
      <w:r w:rsidRPr="00857725">
        <w:t>в  профессиональном</w:t>
      </w:r>
      <w:proofErr w:type="gramEnd"/>
      <w:r w:rsidRPr="00857725">
        <w:t xml:space="preserve">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B41ACE" w:rsidRPr="00857725" w:rsidRDefault="00B41ACE" w:rsidP="00B41ACE">
      <w:pPr>
        <w:ind w:firstLine="426"/>
        <w:jc w:val="both"/>
      </w:pPr>
      <w:r w:rsidRPr="00857725">
        <w:t>В паспорте приоритетного национального проекта «</w:t>
      </w:r>
      <w:proofErr w:type="gramStart"/>
      <w:r w:rsidRPr="00857725">
        <w:t>Образование»</w:t>
      </w:r>
      <w:r w:rsidRPr="00857725">
        <w:rPr>
          <w:u w:val="single"/>
          <w:vertAlign w:val="superscript"/>
        </w:rPr>
        <w:t xml:space="preserve"> </w:t>
      </w:r>
      <w:r w:rsidRPr="00857725">
        <w:t xml:space="preserve"> перед</w:t>
      </w:r>
      <w:proofErr w:type="gramEnd"/>
      <w:r w:rsidRPr="00857725">
        <w:t xml:space="preserve"> всей системой образования поставлена </w:t>
      </w:r>
      <w:r w:rsidRPr="00857725">
        <w:rPr>
          <w:bCs/>
        </w:rPr>
        <w:t>цель </w:t>
      </w:r>
      <w:r w:rsidRPr="00857725">
        <w:t xml:space="preserve">– «воспитание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традиций». Реализация этой цели делает актуальной работу педагогов по формированию у детей системы базовых ценностей. </w:t>
      </w:r>
    </w:p>
    <w:p w:rsidR="00B41ACE" w:rsidRPr="00857725" w:rsidRDefault="00B41ACE" w:rsidP="00B41ACE">
      <w:pPr>
        <w:ind w:firstLine="426"/>
        <w:jc w:val="both"/>
      </w:pPr>
    </w:p>
    <w:p w:rsidR="00693843" w:rsidRPr="00857725" w:rsidRDefault="00693843" w:rsidP="00693843">
      <w:pPr>
        <w:jc w:val="both"/>
      </w:pPr>
      <w:r w:rsidRPr="00857725">
        <w:t xml:space="preserve">Опережающие задачи развития дошкольного образования нацелены на то, чтобы развивать у детей самостоятельность и инициативность, формировать у них познавательный интерес и способности с учетом потребностей, склонностей, особенностей их развития, а также поддерживать детскую инициативу в познании и освоении окружающего мира. </w:t>
      </w:r>
    </w:p>
    <w:p w:rsidR="00B41ACE" w:rsidRPr="00857725" w:rsidRDefault="00B41ACE" w:rsidP="00B41ACE">
      <w:pPr>
        <w:ind w:firstLine="426"/>
        <w:jc w:val="both"/>
      </w:pPr>
    </w:p>
    <w:p w:rsidR="00CC2FEB" w:rsidRPr="00857725" w:rsidRDefault="00CC2FEB" w:rsidP="00CC2FEB">
      <w:pPr>
        <w:ind w:firstLine="426"/>
        <w:jc w:val="both"/>
      </w:pPr>
      <w:r w:rsidRPr="00857725">
        <w:t xml:space="preserve">Такие стратегические задачи не могут быть эффективно реализованы, без учёта формирования ментального здоровья у дошкольника при взаимодействии внутренних и внешних факторов, реализации задач психологической поддержки детей через:  </w:t>
      </w:r>
    </w:p>
    <w:p w:rsidR="00CC2FEB" w:rsidRPr="00857725" w:rsidRDefault="00CC2FEB" w:rsidP="00CC2FEB">
      <w:pPr>
        <w:numPr>
          <w:ilvl w:val="0"/>
          <w:numId w:val="55"/>
        </w:numPr>
        <w:jc w:val="both"/>
      </w:pPr>
      <w:proofErr w:type="gramStart"/>
      <w:r w:rsidRPr="00857725">
        <w:rPr>
          <w:bCs/>
          <w:i/>
          <w:iCs/>
        </w:rPr>
        <w:t>обучение</w:t>
      </w:r>
      <w:proofErr w:type="gramEnd"/>
      <w:r w:rsidRPr="00857725">
        <w:rPr>
          <w:bCs/>
          <w:i/>
          <w:iCs/>
        </w:rPr>
        <w:t xml:space="preserve"> положительному </w:t>
      </w:r>
      <w:proofErr w:type="spellStart"/>
      <w:r w:rsidRPr="00857725">
        <w:rPr>
          <w:bCs/>
          <w:i/>
          <w:iCs/>
        </w:rPr>
        <w:t>самоотношению</w:t>
      </w:r>
      <w:proofErr w:type="spellEnd"/>
      <w:r w:rsidRPr="00857725">
        <w:rPr>
          <w:bCs/>
          <w:i/>
          <w:iCs/>
        </w:rPr>
        <w:t xml:space="preserve"> и принятию других людей</w:t>
      </w:r>
      <w:r w:rsidRPr="00857725">
        <w:t>;</w:t>
      </w:r>
    </w:p>
    <w:p w:rsidR="00CC2FEB" w:rsidRPr="00857725" w:rsidRDefault="00CC2FEB" w:rsidP="00CC2FEB">
      <w:pPr>
        <w:numPr>
          <w:ilvl w:val="0"/>
          <w:numId w:val="55"/>
        </w:numPr>
        <w:jc w:val="both"/>
      </w:pPr>
      <w:r w:rsidRPr="00857725">
        <w:t xml:space="preserve">  -  </w:t>
      </w:r>
      <w:r w:rsidRPr="00857725">
        <w:rPr>
          <w:bCs/>
          <w:i/>
          <w:iCs/>
        </w:rPr>
        <w:t>обучение рефлексивным умениям (умение осознавать свои чувства, причины поведения);</w:t>
      </w:r>
    </w:p>
    <w:p w:rsidR="00CC2FEB" w:rsidRPr="00857725" w:rsidRDefault="00CC2FEB" w:rsidP="00CC2FEB">
      <w:pPr>
        <w:numPr>
          <w:ilvl w:val="0"/>
          <w:numId w:val="55"/>
        </w:numPr>
        <w:jc w:val="both"/>
      </w:pPr>
      <w:r w:rsidRPr="00857725">
        <w:t xml:space="preserve">  </w:t>
      </w:r>
      <w:r w:rsidRPr="00857725">
        <w:rPr>
          <w:bCs/>
          <w:i/>
          <w:iCs/>
        </w:rPr>
        <w:t>-  формирование потребности в саморазвитии (умение находить в трудных ситуациях силы внутри себя).</w:t>
      </w:r>
    </w:p>
    <w:p w:rsidR="00B41ACE" w:rsidRPr="00857725" w:rsidRDefault="003B0C81" w:rsidP="00824AE2">
      <w:pPr>
        <w:ind w:firstLine="426"/>
        <w:jc w:val="both"/>
      </w:pPr>
      <w:r w:rsidRPr="00857725">
        <w:t xml:space="preserve"> </w:t>
      </w:r>
    </w:p>
    <w:p w:rsidR="003B0C81" w:rsidRPr="00857725" w:rsidRDefault="003B0C81" w:rsidP="003B0C81">
      <w:pPr>
        <w:ind w:firstLine="426"/>
        <w:jc w:val="both"/>
      </w:pPr>
      <w:r w:rsidRPr="00857725">
        <w:t xml:space="preserve">Для реализации поставленной задачи, востребованы новые </w:t>
      </w:r>
      <w:proofErr w:type="spellStart"/>
      <w:r w:rsidRPr="00857725">
        <w:t>кпрофессиональные</w:t>
      </w:r>
      <w:proofErr w:type="spellEnd"/>
      <w:r w:rsidRPr="00857725">
        <w:t xml:space="preserve"> компетенции педагога 21 века.</w:t>
      </w:r>
    </w:p>
    <w:p w:rsidR="003B0C81" w:rsidRPr="00857725" w:rsidRDefault="003B0C81" w:rsidP="003B0C81">
      <w:pPr>
        <w:ind w:firstLine="426"/>
        <w:jc w:val="both"/>
      </w:pPr>
      <w:r w:rsidRPr="00857725">
        <w:rPr>
          <w:bCs/>
        </w:rPr>
        <w:t xml:space="preserve">Методическая служба </w:t>
      </w:r>
      <w:r w:rsidRPr="00857725">
        <w:t>видит свою задачу именно</w:t>
      </w:r>
    </w:p>
    <w:p w:rsidR="003B0C81" w:rsidRPr="00857725" w:rsidRDefault="003B0C81" w:rsidP="003B0C81">
      <w:pPr>
        <w:ind w:firstLine="426"/>
        <w:jc w:val="both"/>
      </w:pPr>
      <w:r w:rsidRPr="00857725">
        <w:t xml:space="preserve"> </w:t>
      </w:r>
      <w:proofErr w:type="gramStart"/>
      <w:r w:rsidRPr="00857725">
        <w:rPr>
          <w:iCs/>
        </w:rPr>
        <w:t>в</w:t>
      </w:r>
      <w:proofErr w:type="gramEnd"/>
      <w:r w:rsidRPr="00857725">
        <w:rPr>
          <w:iCs/>
        </w:rPr>
        <w:t xml:space="preserve"> оказании действенной помощи педагогам в обобщении и внедрении передового педагогического опыта, повышении теоретического уровня и педагогической квалификации. </w:t>
      </w:r>
    </w:p>
    <w:p w:rsidR="003B0C81" w:rsidRPr="00857725" w:rsidRDefault="003B0C81" w:rsidP="003B0C81">
      <w:pPr>
        <w:ind w:firstLine="426"/>
        <w:jc w:val="both"/>
      </w:pPr>
      <w:r w:rsidRPr="00857725">
        <w:rPr>
          <w:iCs/>
        </w:rPr>
        <w:lastRenderedPageBreak/>
        <w:t xml:space="preserve">Отдельным направлением работы педагогического коллектива может стать внедрение в образовательный процесс цифровых образовательных ресурсов и технологий электронного образования.  </w:t>
      </w:r>
    </w:p>
    <w:p w:rsidR="00DA00BD" w:rsidRPr="00857725" w:rsidRDefault="00DA00BD" w:rsidP="00DA00BD">
      <w:pPr>
        <w:ind w:firstLine="426"/>
        <w:jc w:val="both"/>
      </w:pPr>
      <w:proofErr w:type="gramStart"/>
      <w:r w:rsidRPr="00857725">
        <w:t>« Безграмотными</w:t>
      </w:r>
      <w:proofErr w:type="gramEnd"/>
      <w:r w:rsidRPr="00857725">
        <w:t xml:space="preserve"> в 21 веке будут не те, кто не умеет читать и писать, а те, кто не умеет учиться и переучиваться»</w:t>
      </w:r>
    </w:p>
    <w:p w:rsidR="0065516F" w:rsidRPr="00857725" w:rsidRDefault="0065516F" w:rsidP="00F925E0">
      <w:pPr>
        <w:ind w:firstLine="426"/>
        <w:jc w:val="both"/>
      </w:pPr>
      <w:r w:rsidRPr="00857725">
        <w:rPr>
          <w:bCs/>
          <w:iCs/>
        </w:rPr>
        <w:t xml:space="preserve">Очень важно в этом </w:t>
      </w:r>
      <w:proofErr w:type="gramStart"/>
      <w:r w:rsidRPr="00857725">
        <w:rPr>
          <w:bCs/>
          <w:iCs/>
        </w:rPr>
        <w:t xml:space="preserve">смысле </w:t>
      </w:r>
      <w:r w:rsidRPr="00857725">
        <w:rPr>
          <w:iCs/>
        </w:rPr>
        <w:t xml:space="preserve"> </w:t>
      </w:r>
      <w:r w:rsidRPr="00857725">
        <w:rPr>
          <w:bCs/>
        </w:rPr>
        <w:t>расширить</w:t>
      </w:r>
      <w:proofErr w:type="gramEnd"/>
      <w:r w:rsidRPr="00857725">
        <w:rPr>
          <w:bCs/>
        </w:rPr>
        <w:t xml:space="preserve"> представления коллег о </w:t>
      </w:r>
      <w:r w:rsidRPr="00857725">
        <w:rPr>
          <w:bCs/>
          <w:iCs/>
        </w:rPr>
        <w:t xml:space="preserve">понятии </w:t>
      </w:r>
      <w:r w:rsidRPr="00857725">
        <w:rPr>
          <w:bCs/>
          <w:iCs/>
          <w:lang w:val="en-US"/>
        </w:rPr>
        <w:t>Soft</w:t>
      </w:r>
      <w:r w:rsidRPr="00857725">
        <w:rPr>
          <w:bCs/>
          <w:iCs/>
        </w:rPr>
        <w:t xml:space="preserve"> </w:t>
      </w:r>
      <w:proofErr w:type="spellStart"/>
      <w:r w:rsidRPr="00857725">
        <w:rPr>
          <w:bCs/>
          <w:iCs/>
          <w:lang w:val="en-US"/>
        </w:rPr>
        <w:t>Skils</w:t>
      </w:r>
      <w:proofErr w:type="spellEnd"/>
      <w:r w:rsidRPr="00857725">
        <w:rPr>
          <w:bCs/>
          <w:iCs/>
        </w:rPr>
        <w:t xml:space="preserve"> в педагогике</w:t>
      </w:r>
      <w:r w:rsidRPr="00857725">
        <w:rPr>
          <w:bCs/>
        </w:rPr>
        <w:t>.</w:t>
      </w:r>
      <w:r w:rsidR="00F925E0" w:rsidRPr="00857725">
        <w:t xml:space="preserve"> </w:t>
      </w:r>
      <w:r w:rsidRPr="00857725">
        <w:rPr>
          <w:bCs/>
        </w:rPr>
        <w:t xml:space="preserve">24 ноября 2020 года состоялась Всероссийская онлайн-конференция </w:t>
      </w:r>
      <w:r w:rsidRPr="00857725">
        <w:rPr>
          <w:bCs/>
          <w:lang w:val="en-US"/>
        </w:rPr>
        <w:t>Soft</w:t>
      </w:r>
      <w:r w:rsidRPr="00857725">
        <w:rPr>
          <w:bCs/>
        </w:rPr>
        <w:t xml:space="preserve"> </w:t>
      </w:r>
      <w:proofErr w:type="spellStart"/>
      <w:proofErr w:type="gramStart"/>
      <w:r w:rsidRPr="00857725">
        <w:rPr>
          <w:bCs/>
          <w:lang w:val="en-US"/>
        </w:rPr>
        <w:t>Skils</w:t>
      </w:r>
      <w:proofErr w:type="spellEnd"/>
      <w:r w:rsidRPr="00857725">
        <w:rPr>
          <w:bCs/>
        </w:rPr>
        <w:t xml:space="preserve"> .В</w:t>
      </w:r>
      <w:proofErr w:type="gramEnd"/>
      <w:r w:rsidRPr="00857725">
        <w:rPr>
          <w:bCs/>
        </w:rPr>
        <w:t xml:space="preserve"> переводе с английского, </w:t>
      </w:r>
      <w:r w:rsidRPr="00857725">
        <w:rPr>
          <w:bCs/>
          <w:lang w:val="en-US"/>
        </w:rPr>
        <w:t>Soft</w:t>
      </w:r>
      <w:r w:rsidRPr="00857725">
        <w:rPr>
          <w:bCs/>
        </w:rPr>
        <w:t xml:space="preserve"> </w:t>
      </w:r>
      <w:proofErr w:type="spellStart"/>
      <w:r w:rsidRPr="00857725">
        <w:rPr>
          <w:bCs/>
          <w:lang w:val="en-US"/>
        </w:rPr>
        <w:t>Skils</w:t>
      </w:r>
      <w:proofErr w:type="spellEnd"/>
      <w:r w:rsidRPr="00857725">
        <w:rPr>
          <w:bCs/>
        </w:rPr>
        <w:t>-гибкие технологии или мягкие навыки, т.е.</w:t>
      </w:r>
      <w:r w:rsidR="00F925E0" w:rsidRPr="00857725">
        <w:rPr>
          <w:bCs/>
        </w:rPr>
        <w:t xml:space="preserve"> </w:t>
      </w:r>
      <w:r w:rsidRPr="00857725">
        <w:rPr>
          <w:bCs/>
        </w:rPr>
        <w:t>это комплекс неспециализированн</w:t>
      </w:r>
      <w:r w:rsidR="00F925E0" w:rsidRPr="00857725">
        <w:rPr>
          <w:bCs/>
        </w:rPr>
        <w:t xml:space="preserve">ых, </w:t>
      </w:r>
      <w:proofErr w:type="spellStart"/>
      <w:r w:rsidR="00F925E0" w:rsidRPr="00857725">
        <w:rPr>
          <w:bCs/>
        </w:rPr>
        <w:t>надпрофессиональных</w:t>
      </w:r>
      <w:proofErr w:type="spellEnd"/>
      <w:r w:rsidR="00F925E0" w:rsidRPr="00857725">
        <w:rPr>
          <w:bCs/>
        </w:rPr>
        <w:t xml:space="preserve"> навыков</w:t>
      </w:r>
      <w:r w:rsidRPr="00857725">
        <w:rPr>
          <w:bCs/>
        </w:rPr>
        <w:t>, которые отвечают за успешное участие в рабочем процессе. Такие навыки относят к навыкам будущего.</w:t>
      </w:r>
    </w:p>
    <w:p w:rsidR="009D61A0" w:rsidRPr="00857725" w:rsidRDefault="009D61A0" w:rsidP="009D61A0">
      <w:pPr>
        <w:ind w:firstLine="426"/>
        <w:jc w:val="both"/>
      </w:pPr>
      <w:r w:rsidRPr="00857725">
        <w:rPr>
          <w:bCs/>
          <w:i/>
          <w:iCs/>
        </w:rPr>
        <w:t xml:space="preserve">Цитата нашего президента </w:t>
      </w:r>
      <w:proofErr w:type="spellStart"/>
      <w:r w:rsidRPr="00857725">
        <w:rPr>
          <w:bCs/>
          <w:i/>
          <w:iCs/>
        </w:rPr>
        <w:t>В.В.Путина</w:t>
      </w:r>
      <w:proofErr w:type="spellEnd"/>
      <w:r w:rsidRPr="00857725">
        <w:rPr>
          <w:bCs/>
          <w:i/>
          <w:iCs/>
        </w:rPr>
        <w:t xml:space="preserve"> по этой теме:</w:t>
      </w:r>
      <w:r w:rsidRPr="00857725">
        <w:rPr>
          <w:rFonts w:eastAsiaTheme="majorEastAsia"/>
          <w:bCs/>
          <w:kern w:val="24"/>
        </w:rPr>
        <w:t xml:space="preserve"> </w:t>
      </w:r>
      <w:r w:rsidRPr="00857725">
        <w:rPr>
          <w:bCs/>
          <w:i/>
          <w:iCs/>
        </w:rPr>
        <w:t xml:space="preserve">«Конкурентные преимущества получат те люди, которые не </w:t>
      </w:r>
      <w:proofErr w:type="gramStart"/>
      <w:r w:rsidRPr="00857725">
        <w:rPr>
          <w:bCs/>
          <w:i/>
          <w:iCs/>
        </w:rPr>
        <w:t>просто  обладают</w:t>
      </w:r>
      <w:proofErr w:type="gramEnd"/>
      <w:r w:rsidRPr="00857725">
        <w:rPr>
          <w:bCs/>
          <w:i/>
          <w:iCs/>
        </w:rPr>
        <w:t xml:space="preserve"> набором интересных и важных знаний, </w:t>
      </w:r>
      <w:r w:rsidRPr="00857725">
        <w:rPr>
          <w:bCs/>
          <w:i/>
          <w:iCs/>
        </w:rPr>
        <w:br/>
        <w:t>а обладают тем, что сегодня называют</w:t>
      </w:r>
      <w:r w:rsidRPr="00857725">
        <w:rPr>
          <w:bCs/>
          <w:i/>
          <w:iCs/>
        </w:rPr>
        <w:br/>
      </w:r>
      <w:r w:rsidRPr="00857725">
        <w:rPr>
          <w:bCs/>
          <w:i/>
          <w:iCs/>
          <w:lang w:val="en-US"/>
        </w:rPr>
        <w:t>Soft</w:t>
      </w:r>
      <w:r w:rsidRPr="00857725">
        <w:rPr>
          <w:bCs/>
          <w:i/>
          <w:iCs/>
        </w:rPr>
        <w:t xml:space="preserve"> </w:t>
      </w:r>
      <w:proofErr w:type="spellStart"/>
      <w:r w:rsidRPr="00857725">
        <w:rPr>
          <w:bCs/>
          <w:i/>
          <w:iCs/>
          <w:lang w:val="en-US"/>
        </w:rPr>
        <w:t>Skils</w:t>
      </w:r>
      <w:proofErr w:type="spellEnd"/>
      <w:r w:rsidRPr="00857725">
        <w:rPr>
          <w:bCs/>
          <w:i/>
          <w:iCs/>
        </w:rPr>
        <w:t>-они обладают креативным, плановым и другими видами мышления.</w:t>
      </w:r>
      <w:r w:rsidR="00E40612" w:rsidRPr="00857725">
        <w:t>»</w:t>
      </w:r>
    </w:p>
    <w:p w:rsidR="0007462A" w:rsidRPr="00857725" w:rsidRDefault="004F224F" w:rsidP="0007462A">
      <w:pPr>
        <w:ind w:firstLine="426"/>
        <w:jc w:val="both"/>
      </w:pPr>
      <w:r w:rsidRPr="00857725">
        <w:rPr>
          <w:bCs/>
          <w:lang w:val="en-US"/>
        </w:rPr>
        <w:t>Soft</w:t>
      </w:r>
      <w:r w:rsidRPr="00857725">
        <w:rPr>
          <w:bCs/>
        </w:rPr>
        <w:t xml:space="preserve"> </w:t>
      </w:r>
      <w:proofErr w:type="spellStart"/>
      <w:r w:rsidRPr="00857725">
        <w:rPr>
          <w:bCs/>
          <w:lang w:val="en-US"/>
        </w:rPr>
        <w:t>Skils</w:t>
      </w:r>
      <w:proofErr w:type="spellEnd"/>
      <w:r w:rsidRPr="00857725">
        <w:rPr>
          <w:bCs/>
        </w:rPr>
        <w:t xml:space="preserve"> позволяет человеку в любой сфере деятельности стать более успешным в рабочем процессе, повысить производительность труда, но при этом является « сквозным», т.е. не связанным с конкретной предметной деятельностью.</w:t>
      </w:r>
      <w:r w:rsidR="0007462A" w:rsidRPr="00857725">
        <w:t xml:space="preserve"> </w:t>
      </w:r>
      <w:r w:rsidRPr="00857725">
        <w:t xml:space="preserve">Эти навыки и </w:t>
      </w:r>
      <w:proofErr w:type="gramStart"/>
      <w:r w:rsidRPr="00857725">
        <w:t>у  педагога</w:t>
      </w:r>
      <w:proofErr w:type="gramEnd"/>
      <w:r w:rsidRPr="00857725">
        <w:t xml:space="preserve"> составляют </w:t>
      </w:r>
      <w:r w:rsidR="0007462A" w:rsidRPr="00857725">
        <w:t xml:space="preserve"> над профессиональными компетенциями его </w:t>
      </w:r>
      <w:r w:rsidRPr="00857725">
        <w:rPr>
          <w:bCs/>
        </w:rPr>
        <w:t>личностный ресурс,</w:t>
      </w:r>
      <w:r w:rsidRPr="00857725">
        <w:rPr>
          <w:bCs/>
        </w:rPr>
        <w:br/>
        <w:t>как один из главных факторов , влияющих на развитие детей.</w:t>
      </w:r>
      <w:r w:rsidR="0007462A" w:rsidRPr="00857725">
        <w:t xml:space="preserve"> В этом смысле педагог должен обладать такими качествами:</w:t>
      </w:r>
    </w:p>
    <w:p w:rsidR="0007462A" w:rsidRPr="00857725" w:rsidRDefault="0007462A" w:rsidP="0007462A">
      <w:pPr>
        <w:ind w:firstLine="426"/>
        <w:jc w:val="both"/>
      </w:pPr>
      <w:r w:rsidRPr="00857725">
        <w:t xml:space="preserve">- как инициативность, </w:t>
      </w:r>
    </w:p>
    <w:p w:rsidR="0007462A" w:rsidRPr="00857725" w:rsidRDefault="0007462A" w:rsidP="0007462A">
      <w:pPr>
        <w:ind w:firstLine="426"/>
        <w:jc w:val="both"/>
      </w:pPr>
      <w:r w:rsidRPr="00857725">
        <w:t>-</w:t>
      </w:r>
      <w:proofErr w:type="spellStart"/>
      <w:r w:rsidRPr="00857725">
        <w:t>проактивность</w:t>
      </w:r>
      <w:proofErr w:type="spellEnd"/>
      <w:r w:rsidRPr="00857725">
        <w:t xml:space="preserve">, </w:t>
      </w:r>
    </w:p>
    <w:p w:rsidR="0007462A" w:rsidRPr="00857725" w:rsidRDefault="0007462A" w:rsidP="0007462A">
      <w:pPr>
        <w:ind w:firstLine="426"/>
        <w:jc w:val="both"/>
      </w:pPr>
      <w:r w:rsidRPr="00857725">
        <w:t xml:space="preserve">-умение работать в команде, </w:t>
      </w:r>
    </w:p>
    <w:p w:rsidR="0007462A" w:rsidRPr="00857725" w:rsidRDefault="0007462A" w:rsidP="0007462A">
      <w:pPr>
        <w:ind w:firstLine="426"/>
        <w:jc w:val="both"/>
      </w:pPr>
      <w:r w:rsidRPr="00857725">
        <w:t xml:space="preserve">-гибкость, </w:t>
      </w:r>
    </w:p>
    <w:p w:rsidR="0007462A" w:rsidRPr="00857725" w:rsidRDefault="0007462A" w:rsidP="0007462A">
      <w:pPr>
        <w:ind w:firstLine="426"/>
        <w:jc w:val="both"/>
      </w:pPr>
      <w:r w:rsidRPr="00857725">
        <w:t xml:space="preserve">-самоорганизация, </w:t>
      </w:r>
    </w:p>
    <w:p w:rsidR="0007462A" w:rsidRPr="00857725" w:rsidRDefault="0007462A" w:rsidP="0007462A">
      <w:pPr>
        <w:ind w:firstLine="426"/>
        <w:jc w:val="both"/>
      </w:pPr>
      <w:r w:rsidRPr="00857725">
        <w:t xml:space="preserve">-коммуникабельность, </w:t>
      </w:r>
    </w:p>
    <w:p w:rsidR="0007462A" w:rsidRPr="00857725" w:rsidRDefault="0007462A" w:rsidP="0007462A">
      <w:pPr>
        <w:ind w:firstLine="426"/>
        <w:jc w:val="both"/>
      </w:pPr>
      <w:r w:rsidRPr="00857725">
        <w:t xml:space="preserve">-ответственность,  </w:t>
      </w:r>
    </w:p>
    <w:p w:rsidR="004F224F" w:rsidRPr="00857725" w:rsidRDefault="0007462A" w:rsidP="0007462A">
      <w:pPr>
        <w:ind w:firstLine="426"/>
        <w:jc w:val="both"/>
      </w:pPr>
      <w:r w:rsidRPr="00857725">
        <w:t>-исполнительность.</w:t>
      </w:r>
    </w:p>
    <w:p w:rsidR="0007462A" w:rsidRPr="00857725" w:rsidRDefault="0007462A" w:rsidP="0007462A">
      <w:pPr>
        <w:ind w:firstLine="426"/>
        <w:jc w:val="both"/>
      </w:pPr>
      <w:r w:rsidRPr="00857725">
        <w:rPr>
          <w:bCs/>
        </w:rPr>
        <w:t xml:space="preserve">Мария </w:t>
      </w:r>
      <w:proofErr w:type="spellStart"/>
      <w:r w:rsidRPr="00857725">
        <w:rPr>
          <w:bCs/>
        </w:rPr>
        <w:t>Монтессори</w:t>
      </w:r>
      <w:proofErr w:type="spellEnd"/>
      <w:r w:rsidRPr="00857725">
        <w:rPr>
          <w:bCs/>
        </w:rPr>
        <w:t xml:space="preserve">, создатель авторской системы </w:t>
      </w:r>
      <w:proofErr w:type="spellStart"/>
      <w:r w:rsidRPr="00857725">
        <w:rPr>
          <w:bCs/>
        </w:rPr>
        <w:t>природосообразного</w:t>
      </w:r>
      <w:proofErr w:type="spellEnd"/>
      <w:r w:rsidRPr="00857725">
        <w:rPr>
          <w:bCs/>
        </w:rPr>
        <w:t xml:space="preserve"> образования, которая активно развивается во всем мире и в 21 веке, одна из первых обозначила подготовленного педагога как самую существенную часть качественной образовательной развивающей детей среды, т.е. педагог-модель мира ребенка.</w:t>
      </w:r>
    </w:p>
    <w:p w:rsidR="0007462A" w:rsidRPr="00857725" w:rsidRDefault="0007462A" w:rsidP="0007462A">
      <w:pPr>
        <w:ind w:firstLine="426"/>
        <w:jc w:val="both"/>
      </w:pPr>
      <w:r w:rsidRPr="00857725">
        <w:rPr>
          <w:bCs/>
        </w:rPr>
        <w:t>И только с теми педагогами, которые готовы развиваться возможно построить прогрессивное и информативное образование.</w:t>
      </w:r>
    </w:p>
    <w:p w:rsidR="00D83E00" w:rsidRPr="00857725" w:rsidRDefault="00D83E00" w:rsidP="00D83E00">
      <w:pPr>
        <w:ind w:firstLine="426"/>
        <w:jc w:val="both"/>
      </w:pPr>
      <w:r w:rsidRPr="00857725">
        <w:rPr>
          <w:bCs/>
        </w:rPr>
        <w:t>Ребенок определенно будет жить в другом, прогрессивном мире, поэтому, для него важно создать условия для развития</w:t>
      </w:r>
      <w:r w:rsidRPr="00857725">
        <w:rPr>
          <w:bCs/>
          <w:i/>
          <w:iCs/>
        </w:rPr>
        <w:t xml:space="preserve"> </w:t>
      </w:r>
      <w:r w:rsidRPr="00857725">
        <w:rPr>
          <w:bCs/>
          <w:i/>
          <w:iCs/>
          <w:lang w:val="en-US"/>
        </w:rPr>
        <w:t>Soft</w:t>
      </w:r>
      <w:r w:rsidRPr="00857725">
        <w:rPr>
          <w:bCs/>
          <w:i/>
          <w:iCs/>
        </w:rPr>
        <w:t xml:space="preserve"> </w:t>
      </w:r>
      <w:proofErr w:type="spellStart"/>
      <w:r w:rsidRPr="00857725">
        <w:rPr>
          <w:bCs/>
          <w:i/>
          <w:iCs/>
          <w:lang w:val="en-US"/>
        </w:rPr>
        <w:t>Skils</w:t>
      </w:r>
      <w:proofErr w:type="spellEnd"/>
      <w:r w:rsidRPr="00857725">
        <w:rPr>
          <w:bCs/>
          <w:i/>
          <w:iCs/>
        </w:rPr>
        <w:t xml:space="preserve"> </w:t>
      </w:r>
    </w:p>
    <w:p w:rsidR="00D83E00" w:rsidRPr="00857725" w:rsidRDefault="00D83E00" w:rsidP="00D83E00">
      <w:pPr>
        <w:ind w:firstLine="426"/>
        <w:jc w:val="both"/>
      </w:pPr>
      <w:r w:rsidRPr="00857725">
        <w:rPr>
          <w:bCs/>
        </w:rPr>
        <w:t xml:space="preserve">Развивая у себя компетенцию </w:t>
      </w:r>
      <w:r w:rsidRPr="00857725">
        <w:rPr>
          <w:bCs/>
          <w:lang w:val="en-US"/>
        </w:rPr>
        <w:t>Soft</w:t>
      </w:r>
      <w:r w:rsidRPr="00857725">
        <w:rPr>
          <w:bCs/>
        </w:rPr>
        <w:t xml:space="preserve"> </w:t>
      </w:r>
      <w:proofErr w:type="spellStart"/>
      <w:r w:rsidRPr="00857725">
        <w:rPr>
          <w:bCs/>
          <w:lang w:val="en-US"/>
        </w:rPr>
        <w:t>Skils</w:t>
      </w:r>
      <w:proofErr w:type="spellEnd"/>
      <w:r w:rsidRPr="00857725">
        <w:rPr>
          <w:bCs/>
        </w:rPr>
        <w:br/>
        <w:t>адаптируя её к детям, педагог становится лидером, мудрым и компетентным.</w:t>
      </w:r>
    </w:p>
    <w:p w:rsidR="002E1764" w:rsidRPr="00857725" w:rsidRDefault="002E1764" w:rsidP="002E1764">
      <w:pPr>
        <w:ind w:firstLine="426"/>
        <w:jc w:val="both"/>
      </w:pPr>
      <w:r w:rsidRPr="00857725">
        <w:rPr>
          <w:bCs/>
        </w:rPr>
        <w:t xml:space="preserve">Требования ФГОС </w:t>
      </w:r>
      <w:proofErr w:type="gramStart"/>
      <w:r w:rsidRPr="00857725">
        <w:rPr>
          <w:bCs/>
        </w:rPr>
        <w:t>ДО  запустил</w:t>
      </w:r>
      <w:proofErr w:type="gramEnd"/>
      <w:r w:rsidRPr="00857725">
        <w:rPr>
          <w:bCs/>
        </w:rPr>
        <w:t xml:space="preserve"> трансформацию педагога в педагога с </w:t>
      </w:r>
      <w:r w:rsidRPr="00857725">
        <w:rPr>
          <w:bCs/>
          <w:i/>
          <w:iCs/>
          <w:lang w:val="en-US"/>
        </w:rPr>
        <w:t>Soft</w:t>
      </w:r>
      <w:r w:rsidRPr="00857725">
        <w:rPr>
          <w:bCs/>
          <w:i/>
          <w:iCs/>
        </w:rPr>
        <w:t xml:space="preserve"> </w:t>
      </w:r>
      <w:proofErr w:type="spellStart"/>
      <w:r w:rsidRPr="00857725">
        <w:rPr>
          <w:bCs/>
          <w:i/>
          <w:iCs/>
          <w:lang w:val="en-US"/>
        </w:rPr>
        <w:t>Skils</w:t>
      </w:r>
      <w:proofErr w:type="spellEnd"/>
      <w:r w:rsidRPr="00857725">
        <w:rPr>
          <w:bCs/>
          <w:i/>
          <w:iCs/>
        </w:rPr>
        <w:t xml:space="preserve">. </w:t>
      </w:r>
    </w:p>
    <w:p w:rsidR="002E1764" w:rsidRPr="00857725" w:rsidRDefault="002E1764" w:rsidP="002E1764">
      <w:pPr>
        <w:ind w:firstLine="426"/>
        <w:jc w:val="both"/>
      </w:pPr>
      <w:r w:rsidRPr="00857725">
        <w:rPr>
          <w:b/>
          <w:bCs/>
          <w:u w:val="single"/>
        </w:rPr>
        <w:t>Современный педагог</w:t>
      </w:r>
      <w:r w:rsidRPr="00857725">
        <w:rPr>
          <w:bCs/>
          <w:u w:val="single"/>
        </w:rPr>
        <w:t xml:space="preserve"> </w:t>
      </w:r>
      <w:r w:rsidRPr="00857725">
        <w:rPr>
          <w:bCs/>
          <w:iCs/>
        </w:rPr>
        <w:t>ищущий, пытливый, меняющийся, развивающийся, стремящийся, деятельный, коммуникабельный и гибкий.</w:t>
      </w:r>
    </w:p>
    <w:p w:rsidR="002E1764" w:rsidRPr="00857725" w:rsidRDefault="002E1764" w:rsidP="002E1764">
      <w:pPr>
        <w:ind w:firstLine="426"/>
        <w:jc w:val="both"/>
      </w:pPr>
      <w:r w:rsidRPr="00857725">
        <w:rPr>
          <w:bCs/>
        </w:rPr>
        <w:t>Для чего, спросите вы?</w:t>
      </w:r>
    </w:p>
    <w:p w:rsidR="00B41ACE" w:rsidRPr="00857725" w:rsidRDefault="002E1764" w:rsidP="00E40612">
      <w:pPr>
        <w:ind w:firstLine="426"/>
        <w:jc w:val="both"/>
      </w:pPr>
      <w:r w:rsidRPr="00857725">
        <w:rPr>
          <w:bCs/>
          <w:iCs/>
        </w:rPr>
        <w:t xml:space="preserve">Для того, чтобы помогать детям тоже для формирования у </w:t>
      </w:r>
      <w:proofErr w:type="gramStart"/>
      <w:r w:rsidRPr="00857725">
        <w:rPr>
          <w:bCs/>
          <w:iCs/>
        </w:rPr>
        <w:t xml:space="preserve">детей  </w:t>
      </w:r>
      <w:r w:rsidRPr="00857725">
        <w:rPr>
          <w:bCs/>
          <w:iCs/>
          <w:lang w:val="en-US"/>
        </w:rPr>
        <w:t>Soft</w:t>
      </w:r>
      <w:proofErr w:type="gramEnd"/>
      <w:r w:rsidRPr="00857725">
        <w:rPr>
          <w:bCs/>
          <w:iCs/>
        </w:rPr>
        <w:t xml:space="preserve"> </w:t>
      </w:r>
      <w:proofErr w:type="spellStart"/>
      <w:r w:rsidRPr="00857725">
        <w:rPr>
          <w:bCs/>
          <w:iCs/>
          <w:lang w:val="en-US"/>
        </w:rPr>
        <w:t>Skils</w:t>
      </w:r>
      <w:proofErr w:type="spellEnd"/>
      <w:r w:rsidRPr="00857725">
        <w:rPr>
          <w:bCs/>
          <w:iCs/>
        </w:rPr>
        <w:br/>
        <w:t>…чтобы дети переходя на следующие социальные ступени жизни были успешны и самодостаточны!</w:t>
      </w:r>
    </w:p>
    <w:p w:rsidR="00B41ACE" w:rsidRPr="00857725" w:rsidRDefault="00824AE2" w:rsidP="00824AE2">
      <w:pPr>
        <w:ind w:firstLine="426"/>
        <w:jc w:val="both"/>
        <w:rPr>
          <w:bCs/>
        </w:rPr>
      </w:pPr>
      <w:r w:rsidRPr="00857725">
        <w:t xml:space="preserve">Кроме этого, каждый педагог нашего детского сада разделяет и следует ценностям, формирующим корпоративный дух организации. </w:t>
      </w:r>
      <w:r w:rsidRPr="00857725">
        <w:rPr>
          <w:bCs/>
        </w:rPr>
        <w:t>Личность может воспитать только личность.</w:t>
      </w:r>
    </w:p>
    <w:p w:rsidR="00824AE2" w:rsidRPr="00857725" w:rsidRDefault="00343AC8" w:rsidP="00343AC8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  Определяя</w:t>
      </w:r>
      <w:r w:rsidR="00824AE2"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AE2"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AE2" w:rsidRPr="00857725">
        <w:rPr>
          <w:rFonts w:ascii="Times New Roman" w:hAnsi="Times New Roman" w:cs="Times New Roman"/>
          <w:bCs/>
          <w:i/>
          <w:sz w:val="24"/>
          <w:szCs w:val="24"/>
        </w:rPr>
        <w:t>модель педагога детского сада</w:t>
      </w:r>
      <w:r w:rsidR="00824AE2" w:rsidRPr="00857725">
        <w:rPr>
          <w:rFonts w:ascii="Times New Roman" w:hAnsi="Times New Roman" w:cs="Times New Roman"/>
          <w:bCs/>
          <w:sz w:val="24"/>
          <w:szCs w:val="24"/>
        </w:rPr>
        <w:t xml:space="preserve"> (как желаемый результат)</w:t>
      </w:r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мы не 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забываем  </w:t>
      </w:r>
      <w:r w:rsidRPr="00857725">
        <w:rPr>
          <w:rFonts w:ascii="Times New Roman" w:hAnsi="Times New Roman" w:cs="Times New Roman"/>
          <w:bCs/>
          <w:i/>
          <w:sz w:val="24"/>
          <w:szCs w:val="24"/>
          <w:u w:val="single"/>
        </w:rPr>
        <w:t>п</w:t>
      </w:r>
      <w:r w:rsidR="00824AE2" w:rsidRPr="00857725">
        <w:rPr>
          <w:rFonts w:ascii="Times New Roman" w:hAnsi="Times New Roman" w:cs="Times New Roman"/>
          <w:bCs/>
          <w:i/>
          <w:sz w:val="24"/>
          <w:szCs w:val="24"/>
          <w:u w:val="single"/>
        </w:rPr>
        <w:t>рофессионализм</w:t>
      </w:r>
      <w:proofErr w:type="gramEnd"/>
      <w:r w:rsidR="00824AE2" w:rsidRPr="0085772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воспитателя: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имеет необходимую педагогическую и психологическую подготовку;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владеет основами необходимых знаний и умений согласно нормативным документам;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lastRenderedPageBreak/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владеет умением планировать и оценивать уровень развития детей своей группы;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проявляет творчество и интерес к педагогической деятельности;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824AE2" w:rsidRPr="00857725" w:rsidRDefault="00343AC8" w:rsidP="00343AC8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AE2"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="00824AE2"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85772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2. Проявление организационно-методических умений: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использует в работе новаторские методики;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•</w:t>
      </w:r>
      <w:r w:rsidRPr="00857725">
        <w:rPr>
          <w:rFonts w:ascii="Times New Roman" w:hAnsi="Times New Roman" w:cs="Times New Roman"/>
          <w:bCs/>
          <w:sz w:val="24"/>
          <w:szCs w:val="24"/>
        </w:rPr>
        <w:tab/>
        <w:t xml:space="preserve">владеет навыками анализа, прогнозирования и планирования своей деятельности. </w:t>
      </w:r>
    </w:p>
    <w:p w:rsidR="00824AE2" w:rsidRPr="00857725" w:rsidRDefault="00343AC8" w:rsidP="00343AC8">
      <w:pPr>
        <w:pStyle w:val="a4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857725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Таким 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образом, </w:t>
      </w:r>
      <w:r w:rsidR="00824AE2" w:rsidRPr="0085772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модели</w:t>
      </w:r>
      <w:proofErr w:type="gramEnd"/>
      <w:r w:rsidR="00824AE2" w:rsidRPr="0085772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педагога и ребенка-выпускника отражают приоритеты в развитии ДОУ, основные характеристики желаемого будущего.</w:t>
      </w:r>
    </w:p>
    <w:p w:rsidR="00824AE2" w:rsidRPr="00857725" w:rsidRDefault="00824AE2" w:rsidP="00824AE2">
      <w:pPr>
        <w:pStyle w:val="a4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>4.3. Модель будущего детского сада (как желаемый результат)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2 мес. до 7 лет, их социализации и самореализации.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Перспектива новой модели организации предполагает: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эффективную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обеспечение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личностно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857725">
        <w:rPr>
          <w:rFonts w:ascii="Times New Roman" w:hAnsi="Times New Roman" w:cs="Times New Roman"/>
          <w:bCs/>
          <w:sz w:val="24"/>
          <w:szCs w:val="24"/>
        </w:rPr>
        <w:t>индивидуализированностью</w:t>
      </w:r>
      <w:proofErr w:type="spell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подходов;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расширение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обновленную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четкое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усиление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роли комплексного психолого- педагогического сопровождения всех субъектов образовательного процесса;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lastRenderedPageBreak/>
        <w:t>принципиально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новую предметно-развивающую</w:t>
      </w:r>
      <w:r w:rsidR="00A72733" w:rsidRPr="008577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7725">
        <w:rPr>
          <w:rFonts w:ascii="Times New Roman" w:hAnsi="Times New Roman" w:cs="Times New Roman"/>
          <w:bCs/>
          <w:sz w:val="24"/>
          <w:szCs w:val="24"/>
        </w:rPr>
        <w:t xml:space="preserve">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824AE2" w:rsidRPr="00857725" w:rsidRDefault="00824AE2" w:rsidP="00817B0B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высокую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824AE2" w:rsidRPr="00857725" w:rsidRDefault="00824AE2" w:rsidP="00824AE2">
      <w:pPr>
        <w:pStyle w:val="a4"/>
        <w:spacing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Всё вышеизложенное определяет основную линию концепции Программы развития ДО</w:t>
      </w:r>
      <w:r w:rsidR="009F488C" w:rsidRPr="00857725">
        <w:rPr>
          <w:rFonts w:ascii="Times New Roman" w:hAnsi="Times New Roman" w:cs="Times New Roman"/>
          <w:bCs/>
          <w:sz w:val="24"/>
          <w:szCs w:val="24"/>
        </w:rPr>
        <w:t>У на 2021- 2024 годы</w:t>
      </w:r>
    </w:p>
    <w:p w:rsidR="00824AE2" w:rsidRPr="00857725" w:rsidRDefault="00824AE2" w:rsidP="00824AE2">
      <w:pPr>
        <w:pStyle w:val="a4"/>
        <w:spacing w:after="24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824AE2" w:rsidRPr="00857725" w:rsidRDefault="00824AE2" w:rsidP="00824AE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>4.4. Стратегия развития дошкольного образовательного учреждения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i/>
          <w:color w:val="7030A0"/>
          <w:sz w:val="24"/>
          <w:szCs w:val="24"/>
        </w:rPr>
        <w:t xml:space="preserve"> </w:t>
      </w:r>
      <w:r w:rsidRPr="00857725">
        <w:rPr>
          <w:rFonts w:ascii="Times New Roman" w:hAnsi="Times New Roman" w:cs="Times New Roman"/>
          <w:bCs/>
          <w:sz w:val="24"/>
          <w:szCs w:val="24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824AE2" w:rsidRPr="00857725" w:rsidRDefault="00824AE2" w:rsidP="00824AE2">
      <w:pPr>
        <w:pStyle w:val="a4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824AE2" w:rsidRPr="00857725" w:rsidRDefault="00824AE2" w:rsidP="00824AE2">
      <w:pPr>
        <w:pStyle w:val="a4"/>
        <w:spacing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824AE2" w:rsidRPr="00857725" w:rsidRDefault="00824AE2" w:rsidP="00824AE2">
      <w:pPr>
        <w:pStyle w:val="a4"/>
        <w:spacing w:before="12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>4.5. Механизм реализации Программы Развития</w:t>
      </w:r>
    </w:p>
    <w:p w:rsidR="00824AE2" w:rsidRPr="00857725" w:rsidRDefault="00824AE2" w:rsidP="00817B0B">
      <w:pPr>
        <w:pStyle w:val="a4"/>
        <w:numPr>
          <w:ilvl w:val="0"/>
          <w:numId w:val="41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Механизмом реализации программы Развития ДОУ является составляющие ее проекты и программы.</w:t>
      </w:r>
    </w:p>
    <w:p w:rsidR="00824AE2" w:rsidRPr="00857725" w:rsidRDefault="00824AE2" w:rsidP="00817B0B">
      <w:pPr>
        <w:pStyle w:val="a4"/>
        <w:numPr>
          <w:ilvl w:val="0"/>
          <w:numId w:val="41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</w:t>
      </w:r>
      <w:r w:rsidRPr="0085772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педагогов, родителей </w:t>
      </w: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воспитанников,  представителей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общественных организаций и учреждений социального партнёрства. </w:t>
      </w:r>
    </w:p>
    <w:p w:rsidR="00824AE2" w:rsidRPr="00857725" w:rsidRDefault="00824AE2" w:rsidP="00817B0B">
      <w:pPr>
        <w:pStyle w:val="a4"/>
        <w:numPr>
          <w:ilvl w:val="0"/>
          <w:numId w:val="41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824AE2" w:rsidRPr="00857725" w:rsidRDefault="00824AE2" w:rsidP="00817B0B">
      <w:pPr>
        <w:pStyle w:val="a4"/>
        <w:numPr>
          <w:ilvl w:val="0"/>
          <w:numId w:val="41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824AE2" w:rsidRPr="00857725" w:rsidRDefault="00824AE2" w:rsidP="00817B0B">
      <w:pPr>
        <w:pStyle w:val="a4"/>
        <w:numPr>
          <w:ilvl w:val="0"/>
          <w:numId w:val="41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824AE2" w:rsidRPr="00857725" w:rsidRDefault="00824AE2" w:rsidP="00817B0B">
      <w:pPr>
        <w:pStyle w:val="a4"/>
        <w:numPr>
          <w:ilvl w:val="0"/>
          <w:numId w:val="41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824AE2" w:rsidRPr="00857725" w:rsidRDefault="00824AE2" w:rsidP="00824AE2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4.6. Критерии оценки эффективности и реализации </w:t>
      </w:r>
    </w:p>
    <w:p w:rsidR="00824AE2" w:rsidRPr="00857725" w:rsidRDefault="00824AE2" w:rsidP="00824AE2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iCs/>
          <w:sz w:val="24"/>
          <w:szCs w:val="24"/>
        </w:rPr>
        <w:t>Программы Развития ДОУ</w:t>
      </w:r>
    </w:p>
    <w:p w:rsidR="00824AE2" w:rsidRPr="00857725" w:rsidRDefault="00824AE2" w:rsidP="00817B0B">
      <w:pPr>
        <w:pStyle w:val="a4"/>
        <w:numPr>
          <w:ilvl w:val="0"/>
          <w:numId w:val="39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824AE2" w:rsidRPr="00857725" w:rsidRDefault="00824AE2" w:rsidP="00817B0B">
      <w:pPr>
        <w:pStyle w:val="a4"/>
        <w:numPr>
          <w:ilvl w:val="0"/>
          <w:numId w:val="39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Реализация учреждением ФГОС дошкольного образования.</w:t>
      </w:r>
    </w:p>
    <w:p w:rsidR="00824AE2" w:rsidRPr="00857725" w:rsidRDefault="00824AE2" w:rsidP="00817B0B">
      <w:pPr>
        <w:pStyle w:val="a4"/>
        <w:numPr>
          <w:ilvl w:val="0"/>
          <w:numId w:val="39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Рост личностных достижений всех субъектов образовательного процесса.</w:t>
      </w:r>
    </w:p>
    <w:p w:rsidR="00824AE2" w:rsidRPr="00857725" w:rsidRDefault="00824AE2" w:rsidP="00817B0B">
      <w:pPr>
        <w:pStyle w:val="a4"/>
        <w:numPr>
          <w:ilvl w:val="0"/>
          <w:numId w:val="39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Рост материально-технического и ресурсного обеспечения ДОУ.</w:t>
      </w:r>
    </w:p>
    <w:p w:rsidR="00824AE2" w:rsidRPr="00857725" w:rsidRDefault="00824AE2" w:rsidP="00817B0B">
      <w:pPr>
        <w:pStyle w:val="a4"/>
        <w:numPr>
          <w:ilvl w:val="0"/>
          <w:numId w:val="39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824AE2" w:rsidRPr="00857725" w:rsidRDefault="00824AE2" w:rsidP="00824AE2">
      <w:pPr>
        <w:pStyle w:val="a4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:rsidR="00824AE2" w:rsidRPr="00857725" w:rsidRDefault="00824AE2" w:rsidP="00824AE2">
      <w:pPr>
        <w:pStyle w:val="a4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>5. Основные направления Программы развития ДОУ</w:t>
      </w:r>
    </w:p>
    <w:p w:rsidR="00824AE2" w:rsidRPr="00857725" w:rsidRDefault="00824AE2" w:rsidP="00817B0B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824AE2" w:rsidRPr="00857725" w:rsidRDefault="00824AE2" w:rsidP="00817B0B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824AE2" w:rsidRPr="00857725" w:rsidRDefault="00824AE2" w:rsidP="00817B0B">
      <w:pPr>
        <w:pStyle w:val="a4"/>
        <w:numPr>
          <w:ilvl w:val="0"/>
          <w:numId w:val="40"/>
        </w:numPr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57725">
        <w:rPr>
          <w:rFonts w:ascii="Times New Roman" w:hAnsi="Times New Roman" w:cs="Times New Roman"/>
          <w:bCs/>
          <w:sz w:val="24"/>
          <w:szCs w:val="24"/>
        </w:rPr>
        <w:t>Развитие  потенциала</w:t>
      </w:r>
      <w:proofErr w:type="gramEnd"/>
      <w:r w:rsidRPr="00857725">
        <w:rPr>
          <w:rFonts w:ascii="Times New Roman" w:hAnsi="Times New Roman" w:cs="Times New Roman"/>
          <w:bCs/>
          <w:sz w:val="24"/>
          <w:szCs w:val="24"/>
        </w:rPr>
        <w:t xml:space="preserve"> педагогического коллектива  и кадровое обновление.</w:t>
      </w:r>
    </w:p>
    <w:p w:rsidR="00824AE2" w:rsidRPr="00857725" w:rsidRDefault="00824AE2" w:rsidP="00817B0B">
      <w:pPr>
        <w:pStyle w:val="a4"/>
        <w:numPr>
          <w:ilvl w:val="0"/>
          <w:numId w:val="40"/>
        </w:numPr>
        <w:spacing w:after="12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7725">
        <w:rPr>
          <w:rFonts w:ascii="Times New Roman" w:hAnsi="Times New Roman" w:cs="Times New Roman"/>
          <w:bCs/>
          <w:sz w:val="24"/>
          <w:szCs w:val="24"/>
        </w:rPr>
        <w:t>Совершенствование структуры управления ДОУ.</w:t>
      </w:r>
    </w:p>
    <w:p w:rsidR="00824AE2" w:rsidRPr="00857725" w:rsidRDefault="00824AE2" w:rsidP="00824AE2">
      <w:pPr>
        <w:pStyle w:val="a4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544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35"/>
        <w:gridCol w:w="595"/>
        <w:gridCol w:w="595"/>
        <w:gridCol w:w="595"/>
        <w:gridCol w:w="455"/>
        <w:gridCol w:w="141"/>
        <w:gridCol w:w="2127"/>
        <w:gridCol w:w="1701"/>
      </w:tblGrid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snapToGrid w:val="0"/>
              <w:jc w:val="both"/>
              <w:rPr>
                <w:b/>
                <w:i/>
              </w:rPr>
            </w:pPr>
            <w:r w:rsidRPr="00857725">
              <w:rPr>
                <w:b/>
                <w:i/>
              </w:rPr>
              <w:t>Задачи этапа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857725">
              <w:rPr>
                <w:b/>
              </w:rPr>
              <w:t>2021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857725">
              <w:rPr>
                <w:b/>
              </w:rPr>
              <w:t>2022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857725">
              <w:rPr>
                <w:b/>
              </w:rPr>
              <w:t>2023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857725">
              <w:rPr>
                <w:b/>
              </w:rPr>
              <w:t>2024</w:t>
            </w:r>
          </w:p>
        </w:tc>
        <w:tc>
          <w:tcPr>
            <w:tcW w:w="2127" w:type="dxa"/>
          </w:tcPr>
          <w:p w:rsidR="009F488C" w:rsidRPr="00857725" w:rsidRDefault="009F488C" w:rsidP="00824AE2">
            <w:pPr>
              <w:pStyle w:val="1d"/>
              <w:keepNext/>
              <w:keepLines/>
              <w:shd w:val="clear" w:color="auto" w:fill="auto"/>
              <w:spacing w:line="317" w:lineRule="exact"/>
              <w:ind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857725">
              <w:rPr>
                <w:rFonts w:cs="Times New Roman"/>
                <w:b w:val="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center"/>
            </w:pPr>
            <w:r w:rsidRPr="00857725">
              <w:t>Примечание</w:t>
            </w: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sz w:val="24"/>
                <w:szCs w:val="24"/>
                <w:lang w:eastAsia="ru-RU"/>
              </w:rPr>
              <w:t>Внесение изменений и дополнений в документы, регламентирующие</w:t>
            </w:r>
            <w:r w:rsidRPr="0085772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Style w:val="6Exact"/>
                <w:sz w:val="24"/>
                <w:szCs w:val="24"/>
                <w:lang w:eastAsia="ru-RU"/>
              </w:rPr>
              <w:t>деятельность ДОУ в связи с изменяющимися условиями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  <w:r w:rsidRPr="00857725">
              <w:t>Заведующий ДОУ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  <w:rPr>
                <w:b/>
              </w:rPr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sz w:val="24"/>
                <w:szCs w:val="24"/>
                <w:lang w:eastAsia="ru-RU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sz w:val="24"/>
                <w:szCs w:val="24"/>
                <w:lang w:eastAsia="ru-RU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 ДОУ,   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spellStart"/>
            <w:proofErr w:type="gramStart"/>
            <w:r w:rsidRPr="00857725">
              <w:t>зместитель</w:t>
            </w:r>
            <w:proofErr w:type="spellEnd"/>
            <w:proofErr w:type="gramEnd"/>
            <w:r w:rsidRPr="00857725">
              <w:t xml:space="preserve"> заведующей по УВР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председатель</w:t>
            </w:r>
            <w:proofErr w:type="gramEnd"/>
            <w:r w:rsidRPr="00857725">
              <w:t xml:space="preserve"> ПК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lastRenderedPageBreak/>
              <w:t>Создание материально-технических и финансовых условий для работы ДОУ.</w:t>
            </w:r>
            <w:r w:rsidRPr="00857725">
              <w:rPr>
                <w:rStyle w:val="6Exact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 ДОУ, </w:t>
            </w:r>
            <w:proofErr w:type="spellStart"/>
            <w:r w:rsidRPr="00857725">
              <w:t>зместитель</w:t>
            </w:r>
            <w:proofErr w:type="spellEnd"/>
            <w:r w:rsidRPr="00857725">
              <w:t xml:space="preserve"> заведующей по АХР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</w:pPr>
            <w:r w:rsidRPr="00857725">
              <w:t xml:space="preserve"> 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rPr>
                <w:rStyle w:val="211pt"/>
                <w:sz w:val="24"/>
                <w:szCs w:val="24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>Заведующий ДОУ,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spellStart"/>
            <w:proofErr w:type="gramStart"/>
            <w:r w:rsidRPr="00857725">
              <w:t>зместитель</w:t>
            </w:r>
            <w:proofErr w:type="spellEnd"/>
            <w:proofErr w:type="gramEnd"/>
            <w:r w:rsidRPr="00857725">
              <w:t xml:space="preserve"> заведующей по УВР</w:t>
            </w:r>
          </w:p>
          <w:p w:rsidR="009F488C" w:rsidRPr="00857725" w:rsidRDefault="009F488C" w:rsidP="009F488C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</w:p>
          <w:p w:rsidR="009F488C" w:rsidRPr="00857725" w:rsidRDefault="009F488C" w:rsidP="009F488C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proofErr w:type="gramStart"/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>педагог</w:t>
            </w:r>
            <w:proofErr w:type="gramEnd"/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9F488C" w:rsidRPr="00857725" w:rsidTr="009F488C">
        <w:tc>
          <w:tcPr>
            <w:tcW w:w="3335" w:type="dxa"/>
            <w:vAlign w:val="center"/>
          </w:tcPr>
          <w:p w:rsidR="009F488C" w:rsidRPr="00857725" w:rsidRDefault="009F488C" w:rsidP="00824AE2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sz w:val="24"/>
                <w:szCs w:val="24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</w:t>
            </w:r>
            <w:r w:rsidRPr="00857725">
              <w:br/>
            </w:r>
            <w:r w:rsidR="00010A0B" w:rsidRPr="00857725">
              <w:t xml:space="preserve"> 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</w:tr>
      <w:tr w:rsidR="009F488C" w:rsidRPr="00857725" w:rsidTr="009F488C">
        <w:tc>
          <w:tcPr>
            <w:tcW w:w="3335" w:type="dxa"/>
            <w:vAlign w:val="center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34" w:right="-108"/>
            </w:pPr>
            <w:r w:rsidRPr="00857725"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 заведующей по УВР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АХР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rPr>
                <w:rStyle w:val="211pt"/>
                <w:sz w:val="24"/>
                <w:szCs w:val="24"/>
              </w:rPr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both"/>
            </w:pP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  <w:proofErr w:type="gramStart"/>
            <w:r w:rsidRPr="00857725">
              <w:t>педагог</w:t>
            </w:r>
            <w:proofErr w:type="gramEnd"/>
            <w:r w:rsidRPr="00857725">
              <w:t>-психолог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rPr>
                <w:rStyle w:val="211pt"/>
                <w:sz w:val="24"/>
                <w:szCs w:val="24"/>
              </w:rPr>
              <w:t xml:space="preserve">Качественная разработка программного обеспечения 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воспитательно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 xml:space="preserve"> - </w:t>
            </w:r>
            <w:proofErr w:type="spellStart"/>
            <w:proofErr w:type="gramStart"/>
            <w:r w:rsidRPr="00857725">
              <w:rPr>
                <w:rStyle w:val="211pt"/>
                <w:sz w:val="24"/>
                <w:szCs w:val="24"/>
              </w:rPr>
              <w:t>образова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>-тельного</w:t>
            </w:r>
            <w:proofErr w:type="gramEnd"/>
            <w:r w:rsidRPr="00857725">
              <w:rPr>
                <w:rStyle w:val="211pt"/>
                <w:sz w:val="24"/>
                <w:szCs w:val="24"/>
              </w:rPr>
              <w:t xml:space="preserve"> процесса ДОУ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  <w:r w:rsidRPr="00857725">
              <w:t>, творческая группа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rPr>
                <w:rStyle w:val="211pt0"/>
                <w:b w:val="0"/>
                <w:sz w:val="24"/>
                <w:szCs w:val="24"/>
              </w:rPr>
            </w:pPr>
            <w:r w:rsidRPr="00857725">
              <w:rPr>
                <w:rStyle w:val="211pt0"/>
                <w:b w:val="0"/>
                <w:sz w:val="24"/>
                <w:szCs w:val="24"/>
              </w:rPr>
              <w:t xml:space="preserve">Организация методического сопровождения педагогов по повышению </w:t>
            </w:r>
            <w:proofErr w:type="spellStart"/>
            <w:proofErr w:type="gramStart"/>
            <w:r w:rsidRPr="00857725">
              <w:rPr>
                <w:rStyle w:val="211pt0"/>
                <w:b w:val="0"/>
                <w:sz w:val="24"/>
                <w:szCs w:val="24"/>
              </w:rPr>
              <w:t>профессиональ-ного</w:t>
            </w:r>
            <w:proofErr w:type="spellEnd"/>
            <w:proofErr w:type="gramEnd"/>
            <w:r w:rsidRPr="00857725">
              <w:rPr>
                <w:rStyle w:val="211pt0"/>
                <w:b w:val="0"/>
                <w:sz w:val="24"/>
                <w:szCs w:val="24"/>
              </w:rPr>
              <w:t xml:space="preserve"> уровня и качества работы: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  <w:szCs w:val="24"/>
              </w:rPr>
            </w:pPr>
            <w:r w:rsidRPr="00857725">
              <w:rPr>
                <w:rStyle w:val="6Exact"/>
                <w:i/>
                <w:sz w:val="24"/>
                <w:szCs w:val="24"/>
              </w:rPr>
              <w:t>- изучение, овладение и создание базы современных игровых технологий;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  <w:szCs w:val="24"/>
              </w:rPr>
            </w:pPr>
            <w:r w:rsidRPr="00857725">
              <w:rPr>
                <w:rStyle w:val="6Exact"/>
                <w:i/>
                <w:sz w:val="24"/>
                <w:szCs w:val="24"/>
              </w:rPr>
              <w:t>- разработка, апробация и внедрение авторских игровых технологий, проектов;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  <w:szCs w:val="24"/>
              </w:rPr>
            </w:pPr>
            <w:r w:rsidRPr="00857725">
              <w:rPr>
                <w:rStyle w:val="6Exact"/>
                <w:i/>
                <w:sz w:val="24"/>
                <w:szCs w:val="24"/>
              </w:rPr>
              <w:t>- формирование компетенций педагогов для работы с детьми с ОВЗ;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</w:t>
            </w:r>
            <w:r w:rsidRPr="00857725">
              <w:rPr>
                <w:rStyle w:val="31"/>
                <w:rFonts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создание условий для обобщения и распространения педагогами успешного педагогического опыта;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 </w:t>
            </w:r>
            <w:proofErr w:type="gramStart"/>
            <w:r w:rsidRPr="00857725">
              <w:t>ДОУ,</w:t>
            </w:r>
            <w:r w:rsidRPr="00857725">
              <w:br/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  <w:r w:rsidRPr="00857725">
              <w:t>, творческая группа, специалисты ДОУ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pStyle w:val="120"/>
              <w:shd w:val="clear" w:color="auto" w:fill="auto"/>
              <w:ind w:right="-108"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 xml:space="preserve">Создание условий для качественной реализации </w:t>
            </w:r>
            <w:proofErr w:type="spellStart"/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 xml:space="preserve"> мероприятий </w:t>
            </w:r>
            <w:r w:rsidR="00010A0B"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t xml:space="preserve"> 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lastRenderedPageBreak/>
              <w:t>- обновление спортивного оборудования;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 приведение программно-методического обеспечения в соответствие требованиям ФГОС ДО;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 внедрение современных форм</w:t>
            </w:r>
            <w:r w:rsidRPr="00857725">
              <w:rPr>
                <w:rFonts w:cs="Times New Roman"/>
                <w:i/>
                <w:sz w:val="24"/>
                <w:szCs w:val="24"/>
                <w:lang w:eastAsia="ru-RU"/>
              </w:rPr>
              <w:t xml:space="preserve"> о</w:t>
            </w: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 xml:space="preserve">существления </w:t>
            </w:r>
            <w:proofErr w:type="spellStart"/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физультурно</w:t>
            </w:r>
            <w:proofErr w:type="spellEnd"/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Fonts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оздоровительных</w:t>
            </w:r>
            <w:proofErr w:type="gramEnd"/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 xml:space="preserve"> мероприятий;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 включение родителей в образовательный процесс;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 повышение квалификации воспитателя по физической культуре;</w:t>
            </w:r>
          </w:p>
          <w:p w:rsidR="009F488C" w:rsidRPr="00857725" w:rsidRDefault="009F488C" w:rsidP="00824AE2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0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</w:pPr>
            <w:r w:rsidRPr="00857725">
              <w:rPr>
                <w:rStyle w:val="6Exact"/>
                <w:i/>
                <w:sz w:val="24"/>
                <w:szCs w:val="24"/>
                <w:lang w:eastAsia="ru-RU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lastRenderedPageBreak/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  <w:proofErr w:type="gramStart"/>
            <w:r w:rsidRPr="00857725">
              <w:t>педагоги</w:t>
            </w:r>
            <w:proofErr w:type="gramEnd"/>
            <w:r w:rsidRPr="00857725">
              <w:t xml:space="preserve"> ДОУ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857725">
              <w:rPr>
                <w:rFonts w:cs="Times New Roman"/>
                <w:b w:val="0"/>
                <w:sz w:val="24"/>
                <w:szCs w:val="24"/>
                <w:lang w:eastAsia="ru-RU"/>
              </w:rPr>
              <w:lastRenderedPageBreak/>
              <w:t xml:space="preserve">Расширение программного содержания в вариативной части ООП, формируемой </w:t>
            </w:r>
            <w:r w:rsidRPr="00857725">
              <w:rPr>
                <w:rStyle w:val="12Exact"/>
                <w:rFonts w:cs="Times New Roman"/>
                <w:sz w:val="24"/>
                <w:szCs w:val="24"/>
                <w:lang w:eastAsia="ru-RU"/>
              </w:rPr>
              <w:t>участниками</w:t>
            </w:r>
            <w:r w:rsidRPr="0085772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Style w:val="12Exact"/>
                <w:rFonts w:cs="Times New Roman"/>
                <w:sz w:val="24"/>
                <w:szCs w:val="24"/>
                <w:lang w:eastAsia="ru-RU"/>
              </w:rPr>
              <w:t>образовательных отношений</w:t>
            </w:r>
            <w:r w:rsidRPr="00857725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Style w:val="24"/>
                <w:sz w:val="24"/>
                <w:szCs w:val="24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t xml:space="preserve">Заведующий ДОУ, 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t>, творческая группа, специалисты ДОУ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</w:tcPr>
          <w:p w:rsidR="009F488C" w:rsidRPr="00857725" w:rsidRDefault="009F488C" w:rsidP="00824AE2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2Calibri15pt0pt"/>
                <w:rFonts w:ascii="Times New Roman" w:hAnsi="Times New Roman" w:cs="Times New Roman"/>
                <w:i w:val="0"/>
                <w:sz w:val="24"/>
                <w:szCs w:val="24"/>
              </w:rPr>
              <w:t>Совершенствование содержания и форм</w:t>
            </w:r>
            <w:r w:rsidRPr="00857725">
              <w:rPr>
                <w:rFonts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Style w:val="2Calibri15pt0pt"/>
                <w:rFonts w:ascii="Times New Roman" w:hAnsi="Times New Roman" w:cs="Times New Roman"/>
                <w:i w:val="0"/>
                <w:sz w:val="24"/>
                <w:szCs w:val="24"/>
              </w:rPr>
              <w:t xml:space="preserve">взаимодействия детского </w:t>
            </w:r>
            <w:proofErr w:type="gramStart"/>
            <w:r w:rsidRPr="00857725">
              <w:rPr>
                <w:rStyle w:val="2Calibri15pt0pt"/>
                <w:rFonts w:ascii="Times New Roman" w:hAnsi="Times New Roman" w:cs="Times New Roman"/>
                <w:i w:val="0"/>
                <w:sz w:val="24"/>
                <w:szCs w:val="24"/>
              </w:rPr>
              <w:t>сада  и</w:t>
            </w:r>
            <w:proofErr w:type="gramEnd"/>
            <w:r w:rsidRPr="00857725">
              <w:rPr>
                <w:rStyle w:val="2Calibri15pt0pt"/>
                <w:rFonts w:ascii="Times New Roman" w:hAnsi="Times New Roman" w:cs="Times New Roman"/>
                <w:i w:val="0"/>
                <w:sz w:val="24"/>
                <w:szCs w:val="24"/>
              </w:rPr>
              <w:t xml:space="preserve"> семьи с учетом индивидуальных</w:t>
            </w:r>
            <w:r w:rsidRPr="00857725">
              <w:rPr>
                <w:rFonts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Fonts w:cs="Times New Roman"/>
                <w:sz w:val="24"/>
                <w:szCs w:val="24"/>
                <w:lang w:eastAsia="ru-RU"/>
              </w:rPr>
              <w:t>по</w:t>
            </w:r>
            <w:r w:rsidRPr="00857725">
              <w:rPr>
                <w:rStyle w:val="2Calibri15pt0pt"/>
                <w:rFonts w:ascii="Times New Roman" w:hAnsi="Times New Roman" w:cs="Times New Roman"/>
                <w:i w:val="0"/>
                <w:sz w:val="24"/>
                <w:szCs w:val="24"/>
              </w:rPr>
              <w:t>требностей:</w:t>
            </w:r>
          </w:p>
          <w:p w:rsidR="009F488C" w:rsidRPr="00857725" w:rsidRDefault="009F488C" w:rsidP="00824AE2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i/>
                <w:sz w:val="24"/>
                <w:szCs w:val="24"/>
              </w:rPr>
              <w:t>- привлечение родителей к непосредственному участию в управлении</w:t>
            </w:r>
            <w:r w:rsidRPr="00857725">
              <w:rPr>
                <w:rFonts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57725">
              <w:rPr>
                <w:rStyle w:val="211pt"/>
                <w:rFonts w:cs="Times New Roman"/>
                <w:i/>
                <w:sz w:val="24"/>
                <w:szCs w:val="24"/>
              </w:rPr>
              <w:t>ДОУ;</w:t>
            </w:r>
          </w:p>
          <w:p w:rsidR="009F488C" w:rsidRPr="00857725" w:rsidRDefault="009F488C" w:rsidP="00824AE2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rFonts w:cs="Times New Roman"/>
                <w:i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9F488C" w:rsidRPr="00857725" w:rsidRDefault="009F488C" w:rsidP="00824AE2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rFonts w:cs="Times New Roman"/>
                <w:b w:val="0"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b w:val="0"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 </w:t>
            </w:r>
            <w:proofErr w:type="gramStart"/>
            <w:r w:rsidRPr="00857725">
              <w:t>ДОУ,</w:t>
            </w:r>
            <w:r w:rsidRPr="00857725">
              <w:br/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  <w:proofErr w:type="gramStart"/>
            <w:r w:rsidRPr="00857725">
              <w:t>педагог</w:t>
            </w:r>
            <w:proofErr w:type="gramEnd"/>
            <w:r w:rsidRPr="00857725">
              <w:t>-психолог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sz w:val="24"/>
                <w:szCs w:val="24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010A0B" w:rsidRPr="00857725" w:rsidRDefault="009F488C" w:rsidP="00010A0B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Заведующий, </w:t>
            </w:r>
            <w:r w:rsidR="00010A0B" w:rsidRPr="00857725">
              <w:t>заместитель</w:t>
            </w:r>
          </w:p>
          <w:p w:rsidR="00010A0B" w:rsidRPr="00857725" w:rsidRDefault="00010A0B" w:rsidP="00010A0B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АХР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rFonts w:cs="Times New Roman"/>
                <w:sz w:val="24"/>
                <w:szCs w:val="24"/>
                <w:lang w:eastAsia="ru-RU"/>
              </w:rPr>
            </w:pPr>
            <w:r w:rsidRPr="00857725">
              <w:rPr>
                <w:rStyle w:val="211pt"/>
                <w:rFonts w:cs="Times New Roman"/>
                <w:sz w:val="24"/>
                <w:szCs w:val="24"/>
              </w:rPr>
              <w:t>Укрепление имеющейся материально</w:t>
            </w:r>
            <w:r w:rsidRPr="00857725">
              <w:rPr>
                <w:rStyle w:val="211pt"/>
                <w:rFonts w:cs="Times New Roman"/>
                <w:sz w:val="24"/>
                <w:szCs w:val="24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45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268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t>Заведующий ДОУ,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АХР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250"/>
            </w:pPr>
            <w:r w:rsidRPr="00857725">
              <w:rPr>
                <w:rStyle w:val="211pt"/>
                <w:sz w:val="24"/>
                <w:szCs w:val="24"/>
              </w:rPr>
              <w:lastRenderedPageBreak/>
              <w:t xml:space="preserve">Проведение проблемно-ориентированного анализа состояния МТБ </w:t>
            </w:r>
            <w:proofErr w:type="spellStart"/>
            <w:proofErr w:type="gramStart"/>
            <w:r w:rsidRPr="00857725">
              <w:rPr>
                <w:rStyle w:val="211pt"/>
                <w:sz w:val="24"/>
                <w:szCs w:val="24"/>
              </w:rPr>
              <w:t>обеспечива-ющего</w:t>
            </w:r>
            <w:proofErr w:type="spellEnd"/>
            <w:proofErr w:type="gramEnd"/>
            <w:r w:rsidRPr="00857725">
              <w:rPr>
                <w:rStyle w:val="211pt"/>
                <w:sz w:val="24"/>
                <w:szCs w:val="24"/>
              </w:rPr>
              <w:t xml:space="preserve"> функционирование ДОУ; реализацию</w:t>
            </w:r>
            <w:r w:rsidRPr="00857725">
              <w:t xml:space="preserve"> </w:t>
            </w:r>
            <w:r w:rsidRPr="00857725">
              <w:rPr>
                <w:rStyle w:val="211pt"/>
                <w:sz w:val="24"/>
                <w:szCs w:val="24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АХР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4"/>
                <w:szCs w:val="24"/>
              </w:rPr>
            </w:pPr>
            <w:r w:rsidRPr="00857725">
              <w:rPr>
                <w:rStyle w:val="211pt"/>
                <w:sz w:val="24"/>
                <w:szCs w:val="24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jc w:val="both"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010A0B">
            <w:pPr>
              <w:tabs>
                <w:tab w:val="left" w:pos="317"/>
              </w:tabs>
              <w:suppressAutoHyphens/>
              <w:ind w:right="-108"/>
              <w:rPr>
                <w:rStyle w:val="211pt"/>
                <w:sz w:val="24"/>
                <w:szCs w:val="24"/>
              </w:rPr>
            </w:pPr>
            <w:r w:rsidRPr="00857725">
              <w:rPr>
                <w:rStyle w:val="211pt"/>
                <w:sz w:val="24"/>
                <w:szCs w:val="24"/>
              </w:rPr>
              <w:t xml:space="preserve">Оценка уровня </w:t>
            </w:r>
            <w:proofErr w:type="spellStart"/>
            <w:proofErr w:type="gramStart"/>
            <w:r w:rsidRPr="00857725">
              <w:rPr>
                <w:rStyle w:val="211pt"/>
                <w:sz w:val="24"/>
                <w:szCs w:val="24"/>
              </w:rPr>
              <w:t>включеннос-ти</w:t>
            </w:r>
            <w:proofErr w:type="spellEnd"/>
            <w:proofErr w:type="gramEnd"/>
            <w:r w:rsidRPr="00857725">
              <w:rPr>
                <w:rStyle w:val="211pt"/>
                <w:sz w:val="24"/>
                <w:szCs w:val="24"/>
              </w:rPr>
              <w:t xml:space="preserve"> педагогов родителей в инновационную деятель-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ность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 xml:space="preserve"> ДОУ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 </w:t>
            </w:r>
            <w:proofErr w:type="gramStart"/>
            <w:r w:rsidRPr="00857725">
              <w:t>ДОУ,</w:t>
            </w:r>
            <w:r w:rsidRPr="00857725">
              <w:br/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t xml:space="preserve">, 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4"/>
                <w:szCs w:val="24"/>
              </w:rPr>
            </w:pPr>
            <w:r w:rsidRPr="00857725">
              <w:rPr>
                <w:rStyle w:val="211pt"/>
                <w:sz w:val="24"/>
                <w:szCs w:val="24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proofErr w:type="gramStart"/>
            <w:r w:rsidRPr="00857725">
              <w:t>педагог</w:t>
            </w:r>
            <w:proofErr w:type="gramEnd"/>
            <w:r w:rsidRPr="00857725">
              <w:t>-психолог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4"/>
                <w:szCs w:val="24"/>
              </w:rPr>
            </w:pPr>
            <w:r w:rsidRPr="00857725">
              <w:rPr>
                <w:rStyle w:val="211pt"/>
                <w:sz w:val="24"/>
                <w:szCs w:val="24"/>
              </w:rPr>
              <w:t xml:space="preserve">Оценка качества участия педагогов в конкурсах </w:t>
            </w:r>
            <w:proofErr w:type="gramStart"/>
            <w:r w:rsidRPr="00857725">
              <w:rPr>
                <w:rStyle w:val="211pt"/>
                <w:sz w:val="24"/>
                <w:szCs w:val="24"/>
              </w:rPr>
              <w:t>про-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фессионального</w:t>
            </w:r>
            <w:proofErr w:type="spellEnd"/>
            <w:proofErr w:type="gramEnd"/>
            <w:r w:rsidRPr="00857725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масстерст-ва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 xml:space="preserve">, мероприятиях по 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рассп-ространению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 xml:space="preserve"> опыта 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педаго-гической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 xml:space="preserve"> деятельности педагогов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 xml:space="preserve">Заведующий </w:t>
            </w:r>
            <w:proofErr w:type="gramStart"/>
            <w:r w:rsidRPr="00857725">
              <w:t>ДОУ,</w:t>
            </w:r>
            <w:r w:rsidRPr="00857725">
              <w:br/>
              <w:t>заместитель</w:t>
            </w:r>
            <w:proofErr w:type="gramEnd"/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4"/>
                <w:szCs w:val="24"/>
              </w:rPr>
            </w:pPr>
            <w:r w:rsidRPr="00857725">
              <w:rPr>
                <w:rStyle w:val="211pt"/>
                <w:sz w:val="24"/>
                <w:szCs w:val="24"/>
              </w:rPr>
              <w:t xml:space="preserve">Анализ результатов </w:t>
            </w:r>
            <w:proofErr w:type="spellStart"/>
            <w:proofErr w:type="gramStart"/>
            <w:r w:rsidRPr="00857725">
              <w:rPr>
                <w:rStyle w:val="211pt"/>
                <w:sz w:val="24"/>
                <w:szCs w:val="24"/>
              </w:rPr>
              <w:t>мони-торинга</w:t>
            </w:r>
            <w:proofErr w:type="spellEnd"/>
            <w:proofErr w:type="gramEnd"/>
            <w:r w:rsidRPr="00857725">
              <w:rPr>
                <w:rStyle w:val="211pt"/>
                <w:sz w:val="24"/>
                <w:szCs w:val="24"/>
              </w:rPr>
              <w:t xml:space="preserve"> индивидуального развития воспитанников, участия в творческих, ин-</w:t>
            </w:r>
            <w:proofErr w:type="spellStart"/>
            <w:r w:rsidRPr="00857725">
              <w:rPr>
                <w:rStyle w:val="211pt"/>
                <w:sz w:val="24"/>
                <w:szCs w:val="24"/>
              </w:rPr>
              <w:t>теллектуальных</w:t>
            </w:r>
            <w:proofErr w:type="spellEnd"/>
            <w:r w:rsidRPr="00857725">
              <w:rPr>
                <w:rStyle w:val="211pt"/>
                <w:sz w:val="24"/>
                <w:szCs w:val="24"/>
              </w:rPr>
              <w:t xml:space="preserve"> конкурсах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36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010A0B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по</w:t>
            </w:r>
            <w:proofErr w:type="gramEnd"/>
            <w:r w:rsidRPr="00857725">
              <w:t xml:space="preserve">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  <w:r w:rsidRPr="00857725">
              <w:t>, педагоги ДОУ</w:t>
            </w: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108"/>
            </w:pPr>
            <w:r w:rsidRPr="00857725">
              <w:t xml:space="preserve">Проведение корректировки мероприятий по реализации Программы Развития в </w:t>
            </w:r>
            <w:proofErr w:type="gramStart"/>
            <w:r w:rsidRPr="00857725">
              <w:t>со-</w:t>
            </w:r>
            <w:proofErr w:type="spellStart"/>
            <w:r w:rsidRPr="00857725">
              <w:t>ответствии</w:t>
            </w:r>
            <w:proofErr w:type="spellEnd"/>
            <w:proofErr w:type="gramEnd"/>
            <w:r w:rsidRPr="00857725">
              <w:t xml:space="preserve"> с результатами мониторинга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АХР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824AE2">
            <w:pPr>
              <w:tabs>
                <w:tab w:val="left" w:pos="317"/>
              </w:tabs>
              <w:suppressAutoHyphens/>
              <w:ind w:left="50" w:right="-108"/>
            </w:pPr>
            <w:r w:rsidRPr="00857725"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  <w:tr w:rsidR="009F488C" w:rsidRPr="00857725" w:rsidTr="009F488C">
        <w:tc>
          <w:tcPr>
            <w:tcW w:w="3335" w:type="dxa"/>
            <w:vAlign w:val="bottom"/>
          </w:tcPr>
          <w:p w:rsidR="009F488C" w:rsidRPr="00857725" w:rsidRDefault="009F488C" w:rsidP="00010A0B">
            <w:pPr>
              <w:tabs>
                <w:tab w:val="left" w:pos="317"/>
              </w:tabs>
              <w:suppressAutoHyphens/>
              <w:spacing w:after="120"/>
              <w:ind w:right="-108"/>
            </w:pPr>
            <w:r w:rsidRPr="00857725"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5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</w:p>
        </w:tc>
        <w:tc>
          <w:tcPr>
            <w:tcW w:w="596" w:type="dxa"/>
            <w:gridSpan w:val="2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  <w:spacing w:before="240"/>
              <w:jc w:val="center"/>
            </w:pPr>
            <w:r w:rsidRPr="00857725">
              <w:t>*</w:t>
            </w:r>
          </w:p>
        </w:tc>
        <w:tc>
          <w:tcPr>
            <w:tcW w:w="2127" w:type="dxa"/>
          </w:tcPr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Заведующий ДОУ,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lastRenderedPageBreak/>
              <w:t>заведующей</w:t>
            </w:r>
            <w:proofErr w:type="gramEnd"/>
            <w:r w:rsidRPr="00857725">
              <w:t xml:space="preserve"> по АХР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857725">
              <w:t>, заместитель</w:t>
            </w:r>
          </w:p>
          <w:p w:rsidR="009F488C" w:rsidRPr="00857725" w:rsidRDefault="009F488C" w:rsidP="009F488C">
            <w:pPr>
              <w:tabs>
                <w:tab w:val="left" w:pos="34"/>
              </w:tabs>
              <w:suppressAutoHyphens/>
              <w:ind w:right="-108"/>
              <w:jc w:val="both"/>
            </w:pPr>
            <w:proofErr w:type="gramStart"/>
            <w:r w:rsidRPr="00857725">
              <w:t>заведующей</w:t>
            </w:r>
            <w:proofErr w:type="gramEnd"/>
            <w:r w:rsidRPr="00857725">
              <w:t xml:space="preserve"> по УВР</w:t>
            </w:r>
          </w:p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  <w:tc>
          <w:tcPr>
            <w:tcW w:w="1701" w:type="dxa"/>
          </w:tcPr>
          <w:p w:rsidR="009F488C" w:rsidRPr="00857725" w:rsidRDefault="009F488C" w:rsidP="00824AE2">
            <w:pPr>
              <w:tabs>
                <w:tab w:val="left" w:pos="34"/>
              </w:tabs>
              <w:suppressAutoHyphens/>
            </w:pPr>
          </w:p>
        </w:tc>
      </w:tr>
    </w:tbl>
    <w:p w:rsidR="00824AE2" w:rsidRPr="00857725" w:rsidRDefault="00824AE2" w:rsidP="00824AE2">
      <w:pPr>
        <w:pStyle w:val="a4"/>
        <w:rPr>
          <w:rFonts w:ascii="Times New Roman" w:hAnsi="Times New Roman" w:cs="Times New Roman"/>
          <w:bCs/>
          <w:color w:val="7030A0"/>
          <w:sz w:val="24"/>
          <w:szCs w:val="24"/>
        </w:rPr>
      </w:pPr>
    </w:p>
    <w:p w:rsidR="00824AE2" w:rsidRPr="00857725" w:rsidRDefault="00824AE2" w:rsidP="00824AE2">
      <w:pPr>
        <w:pStyle w:val="1d"/>
        <w:keepNext/>
        <w:keepLines/>
        <w:numPr>
          <w:ilvl w:val="0"/>
          <w:numId w:val="8"/>
        </w:numPr>
        <w:shd w:val="clear" w:color="auto" w:fill="auto"/>
        <w:tabs>
          <w:tab w:val="left" w:pos="426"/>
        </w:tabs>
        <w:spacing w:line="322" w:lineRule="exact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Планируемый результат</w:t>
      </w:r>
    </w:p>
    <w:p w:rsidR="00824AE2" w:rsidRPr="00857725" w:rsidRDefault="00824AE2" w:rsidP="00824AE2">
      <w:pPr>
        <w:pStyle w:val="23"/>
        <w:shd w:val="clear" w:color="auto" w:fill="auto"/>
        <w:spacing w:before="0" w:after="120" w:line="322" w:lineRule="exact"/>
        <w:ind w:right="-2"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824AE2" w:rsidRPr="00857725" w:rsidRDefault="00824AE2" w:rsidP="003074AD">
      <w:pPr>
        <w:pStyle w:val="1d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left="426" w:firstLine="0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Система управления ДОУ будет соответствовать требованиям современности: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Локальные акты ДОУ будут соответствовать современной нормативно-правовой документации, регламентирующей деятельность образовательных организаций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Система мотивации и стимулирования педагогов позволит повысить качество предоставляемых образовательных услуг.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640"/>
        </w:tabs>
        <w:spacing w:before="0" w:after="120" w:line="322" w:lineRule="exact"/>
        <w:ind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В ДОУ будет удовлетворен запрос родителей на дополнительные образовательные услуги.</w:t>
      </w:r>
    </w:p>
    <w:p w:rsidR="00824AE2" w:rsidRPr="00857725" w:rsidRDefault="00824AE2" w:rsidP="003074AD">
      <w:pPr>
        <w:pStyle w:val="1d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left="426" w:firstLine="0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 xml:space="preserve">Материально-техническая база </w:t>
      </w:r>
      <w:r w:rsidRPr="00857725">
        <w:rPr>
          <w:rFonts w:cs="Times New Roman"/>
          <w:b w:val="0"/>
          <w:sz w:val="24"/>
          <w:szCs w:val="24"/>
        </w:rPr>
        <w:t>будет обновлена и расширена, в соответствии с требованиями времени и задачами деятельности коллектива.</w:t>
      </w:r>
    </w:p>
    <w:p w:rsidR="00824AE2" w:rsidRPr="00857725" w:rsidRDefault="00824AE2" w:rsidP="003074AD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left="426" w:firstLine="0"/>
        <w:jc w:val="both"/>
        <w:rPr>
          <w:rFonts w:cs="Times New Roman"/>
          <w:sz w:val="24"/>
          <w:szCs w:val="24"/>
        </w:rPr>
      </w:pPr>
      <w:r w:rsidRPr="00857725">
        <w:rPr>
          <w:rStyle w:val="24"/>
          <w:sz w:val="24"/>
          <w:szCs w:val="24"/>
        </w:rPr>
        <w:t xml:space="preserve">Методическая служба ДОУ обеспечит сопровождение </w:t>
      </w:r>
      <w:proofErr w:type="spellStart"/>
      <w:r w:rsidRPr="00857725">
        <w:rPr>
          <w:rStyle w:val="24"/>
          <w:sz w:val="24"/>
          <w:szCs w:val="24"/>
        </w:rPr>
        <w:t>воспитательно</w:t>
      </w:r>
      <w:proofErr w:type="spellEnd"/>
      <w:r w:rsidRPr="00857725">
        <w:rPr>
          <w:rStyle w:val="24"/>
          <w:sz w:val="24"/>
          <w:szCs w:val="24"/>
        </w:rPr>
        <w:softHyphen/>
        <w:t xml:space="preserve"> -образовательного процесса, </w:t>
      </w:r>
      <w:r w:rsidRPr="00857725">
        <w:rPr>
          <w:rFonts w:cs="Times New Roman"/>
          <w:sz w:val="24"/>
          <w:szCs w:val="24"/>
        </w:rPr>
        <w:t>через качественную разработку и подбор учебно</w:t>
      </w:r>
      <w:r w:rsidRPr="00857725">
        <w:rPr>
          <w:rFonts w:cs="Times New Roman"/>
          <w:sz w:val="24"/>
          <w:szCs w:val="24"/>
        </w:rP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  <w:rPr>
          <w:rFonts w:cs="Times New Roman"/>
          <w:sz w:val="24"/>
          <w:szCs w:val="24"/>
        </w:rPr>
      </w:pPr>
      <w:proofErr w:type="gramStart"/>
      <w:r w:rsidRPr="00857725">
        <w:rPr>
          <w:rFonts w:cs="Times New Roman"/>
          <w:sz w:val="24"/>
          <w:szCs w:val="24"/>
        </w:rPr>
        <w:t>повышению</w:t>
      </w:r>
      <w:proofErr w:type="gramEnd"/>
      <w:r w:rsidRPr="00857725">
        <w:rPr>
          <w:rFonts w:cs="Times New Roman"/>
          <w:sz w:val="24"/>
          <w:szCs w:val="24"/>
        </w:rPr>
        <w:t xml:space="preserve"> профессионального уровня и качества работы в организации </w:t>
      </w:r>
      <w:proofErr w:type="spellStart"/>
      <w:r w:rsidRPr="00857725">
        <w:rPr>
          <w:rFonts w:cs="Times New Roman"/>
          <w:sz w:val="24"/>
          <w:szCs w:val="24"/>
        </w:rPr>
        <w:t>воспитательно</w:t>
      </w:r>
      <w:proofErr w:type="spellEnd"/>
      <w:r w:rsidRPr="00857725">
        <w:rPr>
          <w:rFonts w:cs="Times New Roman"/>
          <w:sz w:val="24"/>
          <w:szCs w:val="24"/>
        </w:rPr>
        <w:t>-образовательного процесса;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  <w:rPr>
          <w:rFonts w:cs="Times New Roman"/>
          <w:sz w:val="24"/>
          <w:szCs w:val="24"/>
        </w:rPr>
      </w:pPr>
      <w:proofErr w:type="gramStart"/>
      <w:r w:rsidRPr="00857725">
        <w:rPr>
          <w:rFonts w:cs="Times New Roman"/>
          <w:sz w:val="24"/>
          <w:szCs w:val="24"/>
        </w:rPr>
        <w:t>освоению</w:t>
      </w:r>
      <w:proofErr w:type="gramEnd"/>
      <w:r w:rsidRPr="00857725">
        <w:rPr>
          <w:rFonts w:cs="Times New Roman"/>
          <w:sz w:val="24"/>
          <w:szCs w:val="24"/>
        </w:rPr>
        <w:t xml:space="preserve"> теории и применении на практике современных развивающих, игровых технологий в работе с детьми и родителями;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  <w:rPr>
          <w:rFonts w:cs="Times New Roman"/>
          <w:sz w:val="24"/>
          <w:szCs w:val="24"/>
        </w:rPr>
      </w:pPr>
      <w:proofErr w:type="gramStart"/>
      <w:r w:rsidRPr="00857725">
        <w:rPr>
          <w:rFonts w:cs="Times New Roman"/>
          <w:sz w:val="24"/>
          <w:szCs w:val="24"/>
        </w:rPr>
        <w:t>психолого</w:t>
      </w:r>
      <w:proofErr w:type="gramEnd"/>
      <w:r w:rsidRPr="00857725">
        <w:rPr>
          <w:rFonts w:cs="Times New Roman"/>
          <w:sz w:val="24"/>
          <w:szCs w:val="24"/>
        </w:rPr>
        <w:t>-педагогические условия будут соответствовать ФГОС ДО.</w:t>
      </w:r>
    </w:p>
    <w:p w:rsidR="00824AE2" w:rsidRPr="00857725" w:rsidRDefault="003074AD" w:rsidP="003074AD">
      <w:pPr>
        <w:pStyle w:val="1d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 xml:space="preserve"> </w:t>
      </w:r>
      <w:r w:rsidR="00824AE2" w:rsidRPr="00857725">
        <w:rPr>
          <w:rFonts w:cs="Times New Roman"/>
          <w:sz w:val="24"/>
          <w:szCs w:val="24"/>
        </w:rPr>
        <w:t>Система работы с родителями претерпит качественные положительные изменения: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 xml:space="preserve">Родители будут включены непосредственно в </w:t>
      </w:r>
      <w:proofErr w:type="spellStart"/>
      <w:r w:rsidRPr="00857725">
        <w:rPr>
          <w:rFonts w:cs="Times New Roman"/>
          <w:sz w:val="24"/>
          <w:szCs w:val="24"/>
        </w:rPr>
        <w:t>воспитательно</w:t>
      </w:r>
      <w:proofErr w:type="spellEnd"/>
      <w:r w:rsidRPr="00857725">
        <w:rPr>
          <w:rFonts w:cs="Times New Roman"/>
          <w:sz w:val="24"/>
          <w:szCs w:val="24"/>
        </w:rPr>
        <w:t>-образовательный процесс, и будут являться субъектами деятельности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824AE2" w:rsidRPr="00857725" w:rsidRDefault="003074AD" w:rsidP="003074AD">
      <w:pPr>
        <w:pStyle w:val="1d"/>
        <w:keepNext/>
        <w:keepLines/>
        <w:shd w:val="clear" w:color="auto" w:fill="auto"/>
        <w:tabs>
          <w:tab w:val="left" w:pos="1012"/>
          <w:tab w:val="left" w:pos="9498"/>
        </w:tabs>
        <w:spacing w:line="341" w:lineRule="exact"/>
        <w:ind w:right="-2" w:firstLine="0"/>
        <w:jc w:val="both"/>
        <w:rPr>
          <w:rFonts w:cs="Times New Roman"/>
          <w:sz w:val="24"/>
          <w:szCs w:val="24"/>
        </w:rPr>
      </w:pPr>
      <w:r w:rsidRPr="00857725">
        <w:rPr>
          <w:rFonts w:cs="Times New Roman"/>
          <w:sz w:val="24"/>
          <w:szCs w:val="24"/>
        </w:rPr>
        <w:t xml:space="preserve"> </w:t>
      </w:r>
      <w:r w:rsidR="00824AE2" w:rsidRPr="00857725">
        <w:rPr>
          <w:rFonts w:cs="Times New Roman"/>
          <w:sz w:val="24"/>
          <w:szCs w:val="24"/>
        </w:rPr>
        <w:t>Взаимодействие с ресурсными партнерами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  <w:rPr>
          <w:rFonts w:cs="Times New Roman"/>
          <w:sz w:val="24"/>
          <w:szCs w:val="24"/>
        </w:rPr>
      </w:pPr>
      <w:proofErr w:type="gramStart"/>
      <w:r w:rsidRPr="00857725">
        <w:rPr>
          <w:rFonts w:cs="Times New Roman"/>
          <w:sz w:val="24"/>
          <w:szCs w:val="24"/>
        </w:rPr>
        <w:t>расширены</w:t>
      </w:r>
      <w:proofErr w:type="gramEnd"/>
      <w:r w:rsidRPr="00857725">
        <w:rPr>
          <w:rFonts w:cs="Times New Roman"/>
          <w:sz w:val="24"/>
          <w:szCs w:val="24"/>
        </w:rPr>
        <w:t xml:space="preserve"> и укреплены связи ДОУ с партнерами;</w:t>
      </w:r>
    </w:p>
    <w:p w:rsidR="00824AE2" w:rsidRPr="00857725" w:rsidRDefault="00824AE2" w:rsidP="00817B0B">
      <w:pPr>
        <w:pStyle w:val="23"/>
        <w:numPr>
          <w:ilvl w:val="0"/>
          <w:numId w:val="45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  <w:rPr>
          <w:rFonts w:cs="Times New Roman"/>
          <w:sz w:val="24"/>
          <w:szCs w:val="24"/>
        </w:rPr>
      </w:pPr>
      <w:proofErr w:type="gramStart"/>
      <w:r w:rsidRPr="00857725">
        <w:rPr>
          <w:rFonts w:cs="Times New Roman"/>
          <w:sz w:val="24"/>
          <w:szCs w:val="24"/>
        </w:rPr>
        <w:lastRenderedPageBreak/>
        <w:t>отношения</w:t>
      </w:r>
      <w:proofErr w:type="gramEnd"/>
      <w:r w:rsidRPr="00857725">
        <w:rPr>
          <w:rFonts w:cs="Times New Roman"/>
          <w:sz w:val="24"/>
          <w:szCs w:val="24"/>
        </w:rPr>
        <w:t xml:space="preserve"> будут строиться на договорной основе</w:t>
      </w:r>
    </w:p>
    <w:p w:rsidR="00824AE2" w:rsidRPr="00857725" w:rsidRDefault="00824AE2" w:rsidP="00824AE2">
      <w:pPr>
        <w:pStyle w:val="a4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824AE2" w:rsidRPr="00857725" w:rsidRDefault="00824AE2" w:rsidP="00824AE2">
      <w:pPr>
        <w:pStyle w:val="a4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824AE2" w:rsidRPr="00857725" w:rsidRDefault="00824AE2" w:rsidP="00817B0B">
      <w:pPr>
        <w:pStyle w:val="a4"/>
        <w:numPr>
          <w:ilvl w:val="0"/>
          <w:numId w:val="47"/>
        </w:numPr>
        <w:ind w:hanging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7725">
        <w:rPr>
          <w:rFonts w:ascii="Times New Roman" w:hAnsi="Times New Roman" w:cs="Times New Roman"/>
          <w:b/>
          <w:bCs/>
          <w:sz w:val="24"/>
          <w:szCs w:val="24"/>
        </w:rPr>
        <w:t xml:space="preserve">Экспертный </w:t>
      </w:r>
      <w:proofErr w:type="gramStart"/>
      <w:r w:rsidRPr="00857725">
        <w:rPr>
          <w:rFonts w:ascii="Times New Roman" w:hAnsi="Times New Roman" w:cs="Times New Roman"/>
          <w:b/>
          <w:bCs/>
          <w:sz w:val="24"/>
          <w:szCs w:val="24"/>
        </w:rPr>
        <w:t>лист  Программы</w:t>
      </w:r>
      <w:proofErr w:type="gramEnd"/>
      <w:r w:rsidRPr="00857725">
        <w:rPr>
          <w:rFonts w:ascii="Times New Roman" w:hAnsi="Times New Roman" w:cs="Times New Roman"/>
          <w:b/>
          <w:bCs/>
          <w:sz w:val="24"/>
          <w:szCs w:val="24"/>
        </w:rPr>
        <w:t xml:space="preserve"> Развития ДОУ</w:t>
      </w:r>
    </w:p>
    <w:tbl>
      <w:tblPr>
        <w:tblW w:w="11119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663"/>
        <w:gridCol w:w="956"/>
        <w:gridCol w:w="1312"/>
        <w:gridCol w:w="992"/>
        <w:gridCol w:w="1134"/>
        <w:gridCol w:w="62"/>
      </w:tblGrid>
      <w:tr w:rsidR="00824AE2" w:rsidRPr="00857725" w:rsidTr="003074AD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ind w:left="-75"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имеется</w:t>
            </w:r>
            <w:proofErr w:type="gramEnd"/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ind w:left="-75"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имеется</w:t>
            </w:r>
            <w:proofErr w:type="gramEnd"/>
            <w:r w:rsidRPr="008577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не в</w:t>
            </w: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577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ind w:left="-75"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</w:t>
            </w:r>
            <w:proofErr w:type="gramEnd"/>
            <w:r w:rsidRPr="0085772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имеется</w:t>
            </w:r>
          </w:p>
        </w:tc>
        <w:tc>
          <w:tcPr>
            <w:tcW w:w="1196" w:type="dxa"/>
            <w:gridSpan w:val="2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ind w:left="-75"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  <w:proofErr w:type="gram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эксп</w:t>
            </w:r>
            <w:proofErr w:type="spell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-та</w:t>
            </w:r>
          </w:p>
        </w:tc>
      </w:tr>
      <w:tr w:rsidR="00824AE2" w:rsidRPr="00857725" w:rsidTr="003074AD">
        <w:trPr>
          <w:gridAfter w:val="1"/>
          <w:wAfter w:w="62" w:type="dxa"/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17B0B">
            <w:pPr>
              <w:pStyle w:val="a4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Паспорт Программы развития</w:t>
            </w:r>
          </w:p>
        </w:tc>
      </w:tr>
      <w:tr w:rsidR="00824AE2" w:rsidRPr="00857725" w:rsidTr="003074AD">
        <w:trPr>
          <w:gridAfter w:val="1"/>
          <w:wAfter w:w="62" w:type="dxa"/>
          <w:trHeight w:val="2638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основных составляющих, в том числе: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7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наименования</w:t>
            </w:r>
            <w:proofErr w:type="gram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темы Программы;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7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оснований</w:t>
            </w:r>
            <w:proofErr w:type="gram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разработки Программы развития (ссылка на документы,  на основании которых разработана Программа развития);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7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сроков</w:t>
            </w:r>
            <w:proofErr w:type="gram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реализации Программы развития;</w:t>
            </w:r>
          </w:p>
          <w:p w:rsidR="00824AE2" w:rsidRPr="00857725" w:rsidRDefault="00824AE2" w:rsidP="00817B0B">
            <w:pPr>
              <w:pStyle w:val="a4"/>
              <w:numPr>
                <w:ilvl w:val="0"/>
                <w:numId w:val="37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</w:t>
            </w:r>
            <w:proofErr w:type="gram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организации контроля реализации этапов программы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Информационная справка об ОУ 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3. Блок аналитического и прогностического обоснования Программы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3.2. Анализ и оценка достижений, педагогического опыта, конкурентных </w:t>
            </w:r>
            <w:proofErr w:type="gramStart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преимуществ  ОУ</w:t>
            </w:r>
            <w:proofErr w:type="gramEnd"/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385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4. Концепция (концептуальный проект) будущего состояния школы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64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 Стратегическое самоопределение (ценности, позиция, миссия, социальные обязательства, видение).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248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4.2. Стратегические цели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39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4.3. Ресурсы</w:t>
            </w:r>
          </w:p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ресурсов, методов их использования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5. Стратегия и тактика перехода (перевода) ОУ в новое состояние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5.1.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5.2.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824AE2" w:rsidRPr="00857725" w:rsidTr="003074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4AE2" w:rsidRPr="00857725" w:rsidRDefault="00824AE2" w:rsidP="00824AE2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725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AE2" w:rsidRPr="00857725" w:rsidRDefault="00824AE2" w:rsidP="00824AE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E7566" w:rsidRPr="00857725" w:rsidRDefault="002E7566"/>
    <w:sectPr w:rsidR="002E7566" w:rsidRPr="00857725" w:rsidSect="00824AE2">
      <w:footerReference w:type="default" r:id="rId2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1D5" w:rsidRDefault="009451D5">
      <w:r>
        <w:separator/>
      </w:r>
    </w:p>
  </w:endnote>
  <w:endnote w:type="continuationSeparator" w:id="0">
    <w:p w:rsidR="009451D5" w:rsidRDefault="0094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22626"/>
      <w:docPartObj>
        <w:docPartGallery w:val="Page Numbers (Bottom of Page)"/>
        <w:docPartUnique/>
      </w:docPartObj>
    </w:sdtPr>
    <w:sdtEndPr/>
    <w:sdtContent>
      <w:p w:rsidR="00964454" w:rsidRDefault="00964454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9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454" w:rsidRDefault="0096445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1D5" w:rsidRDefault="009451D5">
      <w:r>
        <w:separator/>
      </w:r>
    </w:p>
  </w:footnote>
  <w:footnote w:type="continuationSeparator" w:id="0">
    <w:p w:rsidR="009451D5" w:rsidRDefault="00945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D4C11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</w:rPr>
    </w:lvl>
  </w:abstractNum>
  <w:abstractNum w:abstractNumId="8">
    <w:nsid w:val="03977853"/>
    <w:multiLevelType w:val="hybridMultilevel"/>
    <w:tmpl w:val="C9A2E9A4"/>
    <w:lvl w:ilvl="0" w:tplc="D7348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288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142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D60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E03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740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421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C4B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DA61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0BED3AA0"/>
    <w:multiLevelType w:val="hybridMultilevel"/>
    <w:tmpl w:val="9D32F3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4F47D8C"/>
    <w:multiLevelType w:val="hybridMultilevel"/>
    <w:tmpl w:val="89EE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11F4AEB"/>
    <w:multiLevelType w:val="hybridMultilevel"/>
    <w:tmpl w:val="A0627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D574E2"/>
    <w:multiLevelType w:val="hybridMultilevel"/>
    <w:tmpl w:val="AF4A422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cs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320B0117"/>
    <w:multiLevelType w:val="hybridMultilevel"/>
    <w:tmpl w:val="FD0EA29C"/>
    <w:lvl w:ilvl="0" w:tplc="A8405110">
      <w:start w:val="3"/>
      <w:numFmt w:val="decimal"/>
      <w:lvlText w:val="%1."/>
      <w:lvlJc w:val="left"/>
      <w:pPr>
        <w:ind w:left="1211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50A7562"/>
    <w:multiLevelType w:val="hybridMultilevel"/>
    <w:tmpl w:val="0F44FD8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BE1597D"/>
    <w:multiLevelType w:val="hybridMultilevel"/>
    <w:tmpl w:val="D1880A1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372BFC"/>
    <w:multiLevelType w:val="hybridMultilevel"/>
    <w:tmpl w:val="5E567480"/>
    <w:lvl w:ilvl="0" w:tplc="BB58A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4E9B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6220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4226F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AC70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5A10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CC31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1ECE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0071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>
    <w:nsid w:val="3D954F77"/>
    <w:multiLevelType w:val="hybridMultilevel"/>
    <w:tmpl w:val="78FE28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A475FC"/>
    <w:multiLevelType w:val="hybridMultilevel"/>
    <w:tmpl w:val="241839C6"/>
    <w:lvl w:ilvl="0" w:tplc="00000010">
      <w:start w:val="1"/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>
    <w:nsid w:val="40CD2B01"/>
    <w:multiLevelType w:val="multilevel"/>
    <w:tmpl w:val="142EA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40A7DA5"/>
    <w:multiLevelType w:val="hybridMultilevel"/>
    <w:tmpl w:val="82B49124"/>
    <w:lvl w:ilvl="0" w:tplc="5700EB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813578"/>
    <w:multiLevelType w:val="hybridMultilevel"/>
    <w:tmpl w:val="DBEEF4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4AD469CC"/>
    <w:multiLevelType w:val="hybridMultilevel"/>
    <w:tmpl w:val="E99C9F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4E541F54"/>
    <w:multiLevelType w:val="hybridMultilevel"/>
    <w:tmpl w:val="3260050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36F1C1C"/>
    <w:multiLevelType w:val="hybridMultilevel"/>
    <w:tmpl w:val="464A0F6A"/>
    <w:lvl w:ilvl="0" w:tplc="A510C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9EE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326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98A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7609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365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3C64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BE0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C41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3F06DBA"/>
    <w:multiLevelType w:val="hybridMultilevel"/>
    <w:tmpl w:val="AF64052C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1303E3"/>
    <w:multiLevelType w:val="hybridMultilevel"/>
    <w:tmpl w:val="A86A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  <w:color w:val="FF0000"/>
      </w:rPr>
    </w:lvl>
  </w:abstractNum>
  <w:abstractNum w:abstractNumId="40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57D12DA7"/>
    <w:multiLevelType w:val="hybridMultilevel"/>
    <w:tmpl w:val="1EEA7FF4"/>
    <w:lvl w:ilvl="0" w:tplc="450AEB8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864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8618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0601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3221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B2B7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242B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BA47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08C9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2">
    <w:nsid w:val="58AB6C14"/>
    <w:multiLevelType w:val="hybridMultilevel"/>
    <w:tmpl w:val="1FFC7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D74A94"/>
    <w:multiLevelType w:val="hybridMultilevel"/>
    <w:tmpl w:val="A5DA128C"/>
    <w:lvl w:ilvl="0" w:tplc="F6388D9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2EBEB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E8EAC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A2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40EF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6C2A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A5A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D6548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A44D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A362481"/>
    <w:multiLevelType w:val="hybridMultilevel"/>
    <w:tmpl w:val="54C2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64B94EB7"/>
    <w:multiLevelType w:val="hybridMultilevel"/>
    <w:tmpl w:val="32321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28087F"/>
    <w:multiLevelType w:val="hybridMultilevel"/>
    <w:tmpl w:val="4E1CE424"/>
    <w:lvl w:ilvl="0" w:tplc="D3E0EB8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4363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E06283B"/>
    <w:multiLevelType w:val="hybridMultilevel"/>
    <w:tmpl w:val="24647924"/>
    <w:lvl w:ilvl="0" w:tplc="D3E0EB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2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3">
    <w:nsid w:val="74470CA0"/>
    <w:multiLevelType w:val="hybridMultilevel"/>
    <w:tmpl w:val="002E337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5"/>
  </w:num>
  <w:num w:numId="3">
    <w:abstractNumId w:val="49"/>
  </w:num>
  <w:num w:numId="4">
    <w:abstractNumId w:val="47"/>
  </w:num>
  <w:num w:numId="5">
    <w:abstractNumId w:val="0"/>
  </w:num>
  <w:num w:numId="6">
    <w:abstractNumId w:val="16"/>
  </w:num>
  <w:num w:numId="7">
    <w:abstractNumId w:val="17"/>
  </w:num>
  <w:num w:numId="8">
    <w:abstractNumId w:val="18"/>
  </w:num>
  <w:num w:numId="9">
    <w:abstractNumId w:val="39"/>
  </w:num>
  <w:num w:numId="10">
    <w:abstractNumId w:val="1"/>
  </w:num>
  <w:num w:numId="11">
    <w:abstractNumId w:val="4"/>
  </w:num>
  <w:num w:numId="12">
    <w:abstractNumId w:val="6"/>
  </w:num>
  <w:num w:numId="13">
    <w:abstractNumId w:val="7"/>
  </w:num>
  <w:num w:numId="14">
    <w:abstractNumId w:val="25"/>
  </w:num>
  <w:num w:numId="15">
    <w:abstractNumId w:val="22"/>
  </w:num>
  <w:num w:numId="16">
    <w:abstractNumId w:val="34"/>
  </w:num>
  <w:num w:numId="17">
    <w:abstractNumId w:val="21"/>
  </w:num>
  <w:num w:numId="18">
    <w:abstractNumId w:val="23"/>
  </w:num>
  <w:num w:numId="19">
    <w:abstractNumId w:val="12"/>
  </w:num>
  <w:num w:numId="20">
    <w:abstractNumId w:val="24"/>
  </w:num>
  <w:num w:numId="21">
    <w:abstractNumId w:val="48"/>
  </w:num>
  <w:num w:numId="22">
    <w:abstractNumId w:val="35"/>
  </w:num>
  <w:num w:numId="23">
    <w:abstractNumId w:val="53"/>
  </w:num>
  <w:num w:numId="24">
    <w:abstractNumId w:val="37"/>
  </w:num>
  <w:num w:numId="25">
    <w:abstractNumId w:val="50"/>
  </w:num>
  <w:num w:numId="26">
    <w:abstractNumId w:val="26"/>
  </w:num>
  <w:num w:numId="27">
    <w:abstractNumId w:val="44"/>
  </w:num>
  <w:num w:numId="28">
    <w:abstractNumId w:val="40"/>
  </w:num>
  <w:num w:numId="29">
    <w:abstractNumId w:val="51"/>
  </w:num>
  <w:num w:numId="30">
    <w:abstractNumId w:val="11"/>
  </w:num>
  <w:num w:numId="31">
    <w:abstractNumId w:val="15"/>
  </w:num>
  <w:num w:numId="32">
    <w:abstractNumId w:val="42"/>
  </w:num>
  <w:num w:numId="33">
    <w:abstractNumId w:val="38"/>
  </w:num>
  <w:num w:numId="34">
    <w:abstractNumId w:val="27"/>
  </w:num>
  <w:num w:numId="35">
    <w:abstractNumId w:val="46"/>
  </w:num>
  <w:num w:numId="36">
    <w:abstractNumId w:val="54"/>
  </w:num>
  <w:num w:numId="37">
    <w:abstractNumId w:val="52"/>
  </w:num>
  <w:num w:numId="38">
    <w:abstractNumId w:val="20"/>
  </w:num>
  <w:num w:numId="39">
    <w:abstractNumId w:val="2"/>
  </w:num>
  <w:num w:numId="40">
    <w:abstractNumId w:val="3"/>
  </w:num>
  <w:num w:numId="41">
    <w:abstractNumId w:val="5"/>
  </w:num>
  <w:num w:numId="42">
    <w:abstractNumId w:val="9"/>
  </w:num>
  <w:num w:numId="43">
    <w:abstractNumId w:val="33"/>
  </w:num>
  <w:num w:numId="44">
    <w:abstractNumId w:val="29"/>
  </w:num>
  <w:num w:numId="45">
    <w:abstractNumId w:val="13"/>
  </w:num>
  <w:num w:numId="46">
    <w:abstractNumId w:val="45"/>
  </w:num>
  <w:num w:numId="47">
    <w:abstractNumId w:val="14"/>
  </w:num>
  <w:num w:numId="48">
    <w:abstractNumId w:val="8"/>
  </w:num>
  <w:num w:numId="49">
    <w:abstractNumId w:val="36"/>
  </w:num>
  <w:num w:numId="50">
    <w:abstractNumId w:val="19"/>
  </w:num>
  <w:num w:numId="51">
    <w:abstractNumId w:val="32"/>
  </w:num>
  <w:num w:numId="52">
    <w:abstractNumId w:val="30"/>
  </w:num>
  <w:num w:numId="53">
    <w:abstractNumId w:val="31"/>
  </w:num>
  <w:num w:numId="54">
    <w:abstractNumId w:val="41"/>
  </w:num>
  <w:num w:numId="55">
    <w:abstractNumId w:val="43"/>
  </w:num>
  <w:num w:numId="56">
    <w:abstractNumId w:val="2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8E"/>
    <w:rsid w:val="00010A0B"/>
    <w:rsid w:val="00016063"/>
    <w:rsid w:val="00032A3C"/>
    <w:rsid w:val="00061DBC"/>
    <w:rsid w:val="0006210B"/>
    <w:rsid w:val="0007462A"/>
    <w:rsid w:val="000A6834"/>
    <w:rsid w:val="000B22EA"/>
    <w:rsid w:val="000B6731"/>
    <w:rsid w:val="000C0E19"/>
    <w:rsid w:val="000E0D5D"/>
    <w:rsid w:val="00150647"/>
    <w:rsid w:val="0015278A"/>
    <w:rsid w:val="0016796A"/>
    <w:rsid w:val="00172E81"/>
    <w:rsid w:val="001A3676"/>
    <w:rsid w:val="001B0CAE"/>
    <w:rsid w:val="001D03E6"/>
    <w:rsid w:val="001D1668"/>
    <w:rsid w:val="0021683D"/>
    <w:rsid w:val="002249AF"/>
    <w:rsid w:val="00254D19"/>
    <w:rsid w:val="00264264"/>
    <w:rsid w:val="0029644F"/>
    <w:rsid w:val="002A4D85"/>
    <w:rsid w:val="002C68F3"/>
    <w:rsid w:val="002E1764"/>
    <w:rsid w:val="002E7566"/>
    <w:rsid w:val="003074AD"/>
    <w:rsid w:val="00343AC8"/>
    <w:rsid w:val="003733B1"/>
    <w:rsid w:val="003A0C1D"/>
    <w:rsid w:val="003B0348"/>
    <w:rsid w:val="003B0C81"/>
    <w:rsid w:val="003B1378"/>
    <w:rsid w:val="003B4E76"/>
    <w:rsid w:val="003C6773"/>
    <w:rsid w:val="003E6711"/>
    <w:rsid w:val="0040614A"/>
    <w:rsid w:val="004072F4"/>
    <w:rsid w:val="00407BFF"/>
    <w:rsid w:val="004236F9"/>
    <w:rsid w:val="00435194"/>
    <w:rsid w:val="00441044"/>
    <w:rsid w:val="00467961"/>
    <w:rsid w:val="004734A6"/>
    <w:rsid w:val="00480976"/>
    <w:rsid w:val="004D198F"/>
    <w:rsid w:val="004D7AAB"/>
    <w:rsid w:val="004E595D"/>
    <w:rsid w:val="004F0BDC"/>
    <w:rsid w:val="004F224F"/>
    <w:rsid w:val="0052324B"/>
    <w:rsid w:val="005240CB"/>
    <w:rsid w:val="005255D5"/>
    <w:rsid w:val="00527739"/>
    <w:rsid w:val="005374F4"/>
    <w:rsid w:val="00546D0D"/>
    <w:rsid w:val="00576BD8"/>
    <w:rsid w:val="00592CFA"/>
    <w:rsid w:val="005B2590"/>
    <w:rsid w:val="005B461F"/>
    <w:rsid w:val="00603CD0"/>
    <w:rsid w:val="00643B3A"/>
    <w:rsid w:val="0065516F"/>
    <w:rsid w:val="00663298"/>
    <w:rsid w:val="00686910"/>
    <w:rsid w:val="00693843"/>
    <w:rsid w:val="006A0ED2"/>
    <w:rsid w:val="006A370B"/>
    <w:rsid w:val="006B3C86"/>
    <w:rsid w:val="006C36AF"/>
    <w:rsid w:val="006D0061"/>
    <w:rsid w:val="007266CF"/>
    <w:rsid w:val="00764EBF"/>
    <w:rsid w:val="007659FB"/>
    <w:rsid w:val="00780B0F"/>
    <w:rsid w:val="00783E8B"/>
    <w:rsid w:val="007F5641"/>
    <w:rsid w:val="00817B0B"/>
    <w:rsid w:val="00820F7C"/>
    <w:rsid w:val="00824AE2"/>
    <w:rsid w:val="00827C48"/>
    <w:rsid w:val="00827FF3"/>
    <w:rsid w:val="00830A84"/>
    <w:rsid w:val="008317F4"/>
    <w:rsid w:val="00835D99"/>
    <w:rsid w:val="00857725"/>
    <w:rsid w:val="008A3FA8"/>
    <w:rsid w:val="008C7E28"/>
    <w:rsid w:val="008D12CC"/>
    <w:rsid w:val="008D2A2F"/>
    <w:rsid w:val="00912168"/>
    <w:rsid w:val="0091745C"/>
    <w:rsid w:val="00925398"/>
    <w:rsid w:val="00931525"/>
    <w:rsid w:val="00935463"/>
    <w:rsid w:val="0094170E"/>
    <w:rsid w:val="00944213"/>
    <w:rsid w:val="009451D5"/>
    <w:rsid w:val="00946F61"/>
    <w:rsid w:val="00964454"/>
    <w:rsid w:val="009800A0"/>
    <w:rsid w:val="0099534E"/>
    <w:rsid w:val="009A11F8"/>
    <w:rsid w:val="009C782C"/>
    <w:rsid w:val="009D3B5F"/>
    <w:rsid w:val="009D61A0"/>
    <w:rsid w:val="009E622A"/>
    <w:rsid w:val="009F488C"/>
    <w:rsid w:val="00A0425B"/>
    <w:rsid w:val="00A11A63"/>
    <w:rsid w:val="00A334A6"/>
    <w:rsid w:val="00A46C8F"/>
    <w:rsid w:val="00A50E9E"/>
    <w:rsid w:val="00A62652"/>
    <w:rsid w:val="00A72733"/>
    <w:rsid w:val="00A87057"/>
    <w:rsid w:val="00AA0D8D"/>
    <w:rsid w:val="00AA797C"/>
    <w:rsid w:val="00AB6769"/>
    <w:rsid w:val="00AC004E"/>
    <w:rsid w:val="00B07C4B"/>
    <w:rsid w:val="00B136B6"/>
    <w:rsid w:val="00B34C20"/>
    <w:rsid w:val="00B353B9"/>
    <w:rsid w:val="00B41ACE"/>
    <w:rsid w:val="00B70ADF"/>
    <w:rsid w:val="00B72DAE"/>
    <w:rsid w:val="00B875B5"/>
    <w:rsid w:val="00BA6AA9"/>
    <w:rsid w:val="00BB289B"/>
    <w:rsid w:val="00BC4A89"/>
    <w:rsid w:val="00BE2CB7"/>
    <w:rsid w:val="00BF0135"/>
    <w:rsid w:val="00BF4F36"/>
    <w:rsid w:val="00C323E0"/>
    <w:rsid w:val="00C36C7C"/>
    <w:rsid w:val="00C650A8"/>
    <w:rsid w:val="00C7169E"/>
    <w:rsid w:val="00C81731"/>
    <w:rsid w:val="00C8210E"/>
    <w:rsid w:val="00CC2FEB"/>
    <w:rsid w:val="00CC734B"/>
    <w:rsid w:val="00CD4652"/>
    <w:rsid w:val="00D1041D"/>
    <w:rsid w:val="00D13209"/>
    <w:rsid w:val="00D23678"/>
    <w:rsid w:val="00D2444F"/>
    <w:rsid w:val="00D74F13"/>
    <w:rsid w:val="00D83E00"/>
    <w:rsid w:val="00DA00BD"/>
    <w:rsid w:val="00DC260A"/>
    <w:rsid w:val="00DD792E"/>
    <w:rsid w:val="00DF123D"/>
    <w:rsid w:val="00E0389B"/>
    <w:rsid w:val="00E40612"/>
    <w:rsid w:val="00E5268E"/>
    <w:rsid w:val="00E664C5"/>
    <w:rsid w:val="00E70420"/>
    <w:rsid w:val="00EC4BFD"/>
    <w:rsid w:val="00ED50C7"/>
    <w:rsid w:val="00EF08CF"/>
    <w:rsid w:val="00F124B4"/>
    <w:rsid w:val="00F3091B"/>
    <w:rsid w:val="00F45ACB"/>
    <w:rsid w:val="00F54321"/>
    <w:rsid w:val="00F82CAE"/>
    <w:rsid w:val="00F86754"/>
    <w:rsid w:val="00F925E0"/>
    <w:rsid w:val="00F9573D"/>
    <w:rsid w:val="00FB560A"/>
    <w:rsid w:val="00FB6DC2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CEE8A-8364-45F5-87FE-D35A6723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24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824A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24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1"/>
    <w:qFormat/>
    <w:rsid w:val="00824AE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824AE2"/>
    <w:rPr>
      <w:rFonts w:eastAsiaTheme="minorEastAsia"/>
      <w:lang w:eastAsia="ru-RU"/>
    </w:rPr>
  </w:style>
  <w:style w:type="table" w:styleId="a6">
    <w:name w:val="Table Grid"/>
    <w:basedOn w:val="a2"/>
    <w:uiPriority w:val="59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semiHidden/>
    <w:unhideWhenUsed/>
    <w:rsid w:val="00824AE2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824AE2"/>
    <w:rPr>
      <w:rFonts w:ascii="Tahoma" w:eastAsia="Calibri" w:hAnsi="Tahoma" w:cs="Times New Roman"/>
      <w:sz w:val="16"/>
      <w:szCs w:val="16"/>
      <w:lang w:eastAsia="ru-RU"/>
    </w:rPr>
  </w:style>
  <w:style w:type="paragraph" w:styleId="a9">
    <w:name w:val="List Paragraph"/>
    <w:basedOn w:val="a0"/>
    <w:uiPriority w:val="34"/>
    <w:qFormat/>
    <w:rsid w:val="00824AE2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unhideWhenUsed/>
    <w:rsid w:val="00824AE2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1"/>
    <w:link w:val="aa"/>
    <w:uiPriority w:val="99"/>
    <w:semiHidden/>
    <w:rsid w:val="00824A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uiPriority w:val="99"/>
    <w:semiHidden/>
    <w:unhideWhenUsed/>
    <w:rsid w:val="00824AE2"/>
    <w:rPr>
      <w:vertAlign w:val="superscript"/>
    </w:rPr>
  </w:style>
  <w:style w:type="paragraph" w:styleId="ad">
    <w:name w:val="header"/>
    <w:basedOn w:val="a0"/>
    <w:link w:val="ae"/>
    <w:unhideWhenUsed/>
    <w:rsid w:val="00824AE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rsid w:val="00824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824A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824A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68"/>
    <w:rsid w:val="00824AE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nhideWhenUsed/>
    <w:qFormat/>
    <w:rsid w:val="00824AE2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71"/>
    <w:rsid w:val="00824AE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2-11">
    <w:name w:val="Средняя заливка 2 - Акцент 11"/>
    <w:basedOn w:val="a2"/>
    <w:uiPriority w:val="64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3">
    <w:name w:val="Medium Grid 3 Accent 3"/>
    <w:basedOn w:val="a2"/>
    <w:uiPriority w:val="69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rsid w:val="00824A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-3">
    <w:name w:val="Light Shading Accent 3"/>
    <w:basedOn w:val="a2"/>
    <w:uiPriority w:val="60"/>
    <w:rsid w:val="00824AE2"/>
    <w:pPr>
      <w:spacing w:after="0" w:line="240" w:lineRule="auto"/>
    </w:pPr>
    <w:rPr>
      <w:rFonts w:ascii="Calibri" w:eastAsia="Calibri" w:hAnsi="Calibri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63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62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basedOn w:val="a1"/>
    <w:rsid w:val="00824AE2"/>
  </w:style>
  <w:style w:type="paragraph" w:customStyle="1" w:styleId="c40">
    <w:name w:val="c40"/>
    <w:basedOn w:val="a0"/>
    <w:rsid w:val="00824AE2"/>
    <w:pPr>
      <w:spacing w:before="100" w:beforeAutospacing="1" w:after="100" w:afterAutospacing="1"/>
    </w:pPr>
  </w:style>
  <w:style w:type="table" w:styleId="1-30">
    <w:name w:val="Medium Grid 1 Accent 3"/>
    <w:basedOn w:val="a2"/>
    <w:uiPriority w:val="67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rsid w:val="00824AE2"/>
    <w:rPr>
      <w:sz w:val="28"/>
    </w:rPr>
  </w:style>
  <w:style w:type="character" w:customStyle="1" w:styleId="af3">
    <w:name w:val="Основной текст Знак"/>
    <w:basedOn w:val="a1"/>
    <w:link w:val="af2"/>
    <w:rsid w:val="00824A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1">
    <w:name w:val="FR1"/>
    <w:rsid w:val="00824AE2"/>
    <w:pPr>
      <w:widowControl w:val="0"/>
      <w:spacing w:before="1560" w:after="0" w:line="320" w:lineRule="auto"/>
      <w:ind w:left="160" w:right="400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ru-RU"/>
    </w:rPr>
  </w:style>
  <w:style w:type="paragraph" w:customStyle="1" w:styleId="FR2">
    <w:name w:val="FR2"/>
    <w:rsid w:val="00824AE2"/>
    <w:pPr>
      <w:widowControl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1-5">
    <w:name w:val="Medium Grid 1 Accent 5"/>
    <w:basedOn w:val="a2"/>
    <w:uiPriority w:val="67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60"/>
    <w:rsid w:val="00824AE2"/>
    <w:pPr>
      <w:spacing w:after="0" w:line="240" w:lineRule="auto"/>
    </w:pPr>
    <w:rPr>
      <w:rFonts w:ascii="Calibri" w:eastAsia="Calibri" w:hAnsi="Calibri" w:cs="Times New Roman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rsid w:val="00824A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2"/>
    <w:basedOn w:val="a0"/>
    <w:uiPriority w:val="99"/>
    <w:rsid w:val="00824AE2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63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68"/>
    <w:rsid w:val="00824AE2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60"/>
    <w:rsid w:val="00824AE2"/>
    <w:pPr>
      <w:spacing w:after="0" w:line="240" w:lineRule="auto"/>
    </w:pPr>
    <w:rPr>
      <w:rFonts w:ascii="Calibri" w:eastAsia="Calibri" w:hAnsi="Calibri" w:cs="Times New Roman"/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61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63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72"/>
    <w:rsid w:val="00824AE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character" w:styleId="af4">
    <w:name w:val="Strong"/>
    <w:uiPriority w:val="22"/>
    <w:qFormat/>
    <w:rsid w:val="00824AE2"/>
    <w:rPr>
      <w:b/>
      <w:bCs/>
    </w:rPr>
  </w:style>
  <w:style w:type="table" w:styleId="2-2">
    <w:name w:val="Medium Shading 2 Accent 2"/>
    <w:basedOn w:val="a2"/>
    <w:uiPriority w:val="64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rsid w:val="00824AE2"/>
    <w:rPr>
      <w:rFonts w:ascii="Times New Roman" w:hAnsi="Times New Roman" w:cs="Times New Roman"/>
      <w:b/>
      <w:bCs/>
      <w:sz w:val="20"/>
      <w:szCs w:val="20"/>
    </w:rPr>
  </w:style>
  <w:style w:type="paragraph" w:customStyle="1" w:styleId="c8">
    <w:name w:val="c8"/>
    <w:basedOn w:val="a0"/>
    <w:rsid w:val="00824AE2"/>
    <w:pPr>
      <w:spacing w:before="100" w:beforeAutospacing="1" w:after="100" w:afterAutospacing="1"/>
    </w:pPr>
  </w:style>
  <w:style w:type="character" w:customStyle="1" w:styleId="c6c0">
    <w:name w:val="c6 c0"/>
    <w:basedOn w:val="a1"/>
    <w:rsid w:val="00824AE2"/>
  </w:style>
  <w:style w:type="character" w:customStyle="1" w:styleId="c0">
    <w:name w:val="c0"/>
    <w:basedOn w:val="a1"/>
    <w:rsid w:val="00824AE2"/>
  </w:style>
  <w:style w:type="paragraph" w:customStyle="1" w:styleId="c10">
    <w:name w:val="c10"/>
    <w:basedOn w:val="a0"/>
    <w:rsid w:val="00824AE2"/>
    <w:pPr>
      <w:spacing w:before="100" w:beforeAutospacing="1" w:after="100" w:afterAutospacing="1"/>
    </w:pPr>
  </w:style>
  <w:style w:type="character" w:customStyle="1" w:styleId="c2">
    <w:name w:val="c2"/>
    <w:basedOn w:val="a1"/>
    <w:rsid w:val="00824AE2"/>
  </w:style>
  <w:style w:type="character" w:customStyle="1" w:styleId="c0c2c52">
    <w:name w:val="c0 c2 c52"/>
    <w:basedOn w:val="a1"/>
    <w:rsid w:val="00824AE2"/>
  </w:style>
  <w:style w:type="paragraph" w:customStyle="1" w:styleId="c7c107">
    <w:name w:val="c7 c107"/>
    <w:basedOn w:val="a0"/>
    <w:rsid w:val="00824AE2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824AE2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824AE2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824AE2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824AE2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uiPriority w:val="99"/>
    <w:rsid w:val="00824AE2"/>
    <w:rPr>
      <w:rFonts w:ascii="Microsoft Sans Serif" w:hAnsi="Microsoft Sans Serif" w:cs="Microsoft Sans Serif" w:hint="default"/>
      <w:sz w:val="18"/>
      <w:szCs w:val="18"/>
    </w:rPr>
  </w:style>
  <w:style w:type="table" w:styleId="-40">
    <w:name w:val="Light Grid Accent 4"/>
    <w:basedOn w:val="a2"/>
    <w:uiPriority w:val="62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numbering" w:customStyle="1" w:styleId="11">
    <w:name w:val="Нет списка1"/>
    <w:next w:val="a3"/>
    <w:uiPriority w:val="99"/>
    <w:semiHidden/>
    <w:unhideWhenUsed/>
    <w:rsid w:val="00824AE2"/>
  </w:style>
  <w:style w:type="character" w:styleId="af5">
    <w:name w:val="Hyperlink"/>
    <w:unhideWhenUsed/>
    <w:rsid w:val="00824AE2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styleId="af6">
    <w:name w:val="FollowedHyperlink"/>
    <w:uiPriority w:val="99"/>
    <w:semiHidden/>
    <w:unhideWhenUsed/>
    <w:rsid w:val="00824AE2"/>
    <w:rPr>
      <w:color w:val="A42B2B"/>
      <w:u w:val="single"/>
    </w:rPr>
  </w:style>
  <w:style w:type="paragraph" w:styleId="HTML">
    <w:name w:val="HTML Preformatted"/>
    <w:basedOn w:val="a0"/>
    <w:link w:val="HTML0"/>
    <w:semiHidden/>
    <w:unhideWhenUsed/>
    <w:rsid w:val="00824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824AE2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af7">
    <w:name w:val="List"/>
    <w:basedOn w:val="a0"/>
    <w:semiHidden/>
    <w:unhideWhenUsed/>
    <w:rsid w:val="00824AE2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unhideWhenUsed/>
    <w:qFormat/>
    <w:rsid w:val="00824AE2"/>
    <w:pPr>
      <w:numPr>
        <w:numId w:val="5"/>
      </w:numPr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Название Знак"/>
    <w:aliases w:val="Знак Знак"/>
    <w:link w:val="af9"/>
    <w:uiPriority w:val="10"/>
    <w:locked/>
    <w:rsid w:val="00824AE2"/>
    <w:rPr>
      <w:sz w:val="24"/>
    </w:rPr>
  </w:style>
  <w:style w:type="paragraph" w:styleId="af9">
    <w:name w:val="Title"/>
    <w:aliases w:val="Знак"/>
    <w:basedOn w:val="a0"/>
    <w:link w:val="af8"/>
    <w:uiPriority w:val="10"/>
    <w:qFormat/>
    <w:rsid w:val="00824AE2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2">
    <w:name w:val="Название Знак1"/>
    <w:aliases w:val="Знак Знак1"/>
    <w:basedOn w:val="a1"/>
    <w:rsid w:val="00824AE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3">
    <w:name w:val="Основной текст Знак1"/>
    <w:semiHidden/>
    <w:locked/>
    <w:rsid w:val="00824AE2"/>
    <w:rPr>
      <w:sz w:val="24"/>
      <w:szCs w:val="24"/>
    </w:rPr>
  </w:style>
  <w:style w:type="character" w:customStyle="1" w:styleId="afa">
    <w:name w:val="Основной текст с отступом Знак"/>
    <w:link w:val="afb"/>
    <w:semiHidden/>
    <w:locked/>
    <w:rsid w:val="00824AE2"/>
    <w:rPr>
      <w:sz w:val="24"/>
      <w:szCs w:val="24"/>
    </w:rPr>
  </w:style>
  <w:style w:type="character" w:customStyle="1" w:styleId="afc">
    <w:name w:val="Подзаголовок Знак"/>
    <w:link w:val="afd"/>
    <w:uiPriority w:val="11"/>
    <w:locked/>
    <w:rsid w:val="00824AE2"/>
    <w:rPr>
      <w:rFonts w:ascii="Cambria" w:hAnsi="Cambria"/>
      <w:sz w:val="24"/>
      <w:szCs w:val="24"/>
    </w:rPr>
  </w:style>
  <w:style w:type="character" w:customStyle="1" w:styleId="3">
    <w:name w:val="Основной текст 3 Знак"/>
    <w:link w:val="30"/>
    <w:semiHidden/>
    <w:locked/>
    <w:rsid w:val="00824AE2"/>
    <w:rPr>
      <w:sz w:val="28"/>
    </w:rPr>
  </w:style>
  <w:style w:type="character" w:customStyle="1" w:styleId="31">
    <w:name w:val="Основной текст с отступом 3 Знак1"/>
    <w:link w:val="32"/>
    <w:semiHidden/>
    <w:locked/>
    <w:rsid w:val="00824AE2"/>
    <w:rPr>
      <w:sz w:val="16"/>
      <w:szCs w:val="16"/>
    </w:rPr>
  </w:style>
  <w:style w:type="character" w:customStyle="1" w:styleId="afe">
    <w:name w:val="Схема документа Знак"/>
    <w:link w:val="aff"/>
    <w:semiHidden/>
    <w:locked/>
    <w:rsid w:val="00824AE2"/>
    <w:rPr>
      <w:rFonts w:ascii="Tahoma" w:hAnsi="Tahoma" w:cs="Tahoma"/>
    </w:rPr>
  </w:style>
  <w:style w:type="paragraph" w:customStyle="1" w:styleId="toptitle">
    <w:name w:val="top_title"/>
    <w:basedOn w:val="a0"/>
    <w:uiPriority w:val="99"/>
    <w:qFormat/>
    <w:rsid w:val="00824AE2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qFormat/>
    <w:rsid w:val="00824AE2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qFormat/>
    <w:rsid w:val="00824AE2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qFormat/>
    <w:rsid w:val="00824AE2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qFormat/>
    <w:rsid w:val="00824A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qFormat/>
    <w:rsid w:val="00824AE2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qFormat/>
    <w:rsid w:val="00824AE2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qFormat/>
    <w:rsid w:val="00824AE2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qFormat/>
    <w:rsid w:val="00824AE2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qFormat/>
    <w:rsid w:val="00824AE2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qFormat/>
    <w:rsid w:val="00824AE2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qFormat/>
    <w:rsid w:val="00824AE2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4">
    <w:name w:val="Обычный1"/>
    <w:uiPriority w:val="99"/>
    <w:qFormat/>
    <w:rsid w:val="00824AE2"/>
    <w:pPr>
      <w:widowControl w:val="0"/>
      <w:snapToGrid w:val="0"/>
      <w:spacing w:after="0" w:line="276" w:lineRule="auto"/>
      <w:ind w:left="24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0">
    <w:name w:val="......."/>
    <w:basedOn w:val="a0"/>
    <w:next w:val="a0"/>
    <w:uiPriority w:val="99"/>
    <w:qFormat/>
    <w:rsid w:val="00824AE2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qFormat/>
    <w:rsid w:val="00824AE2"/>
    <w:rPr>
      <w:color w:val="000000"/>
    </w:rPr>
  </w:style>
  <w:style w:type="paragraph" w:customStyle="1" w:styleId="ConsPlusNonformat">
    <w:name w:val="ConsPlusNonformat"/>
    <w:uiPriority w:val="99"/>
    <w:qFormat/>
    <w:rsid w:val="00824A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small1">
    <w:name w:val="tsmall1"/>
    <w:rsid w:val="00824AE2"/>
    <w:rPr>
      <w:rFonts w:ascii="Verdana" w:hAnsi="Verdana" w:hint="default"/>
      <w:b w:val="0"/>
      <w:bCs w:val="0"/>
      <w:color w:val="531C1C"/>
      <w:sz w:val="17"/>
      <w:szCs w:val="17"/>
    </w:rPr>
  </w:style>
  <w:style w:type="paragraph" w:styleId="z-">
    <w:name w:val="HTML Top of Form"/>
    <w:basedOn w:val="a0"/>
    <w:next w:val="a0"/>
    <w:link w:val="z-0"/>
    <w:hidden/>
    <w:semiHidden/>
    <w:unhideWhenUsed/>
    <w:rsid w:val="00824AE2"/>
    <w:pPr>
      <w:pBdr>
        <w:bottom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0">
    <w:name w:val="z-Начало формы Знак"/>
    <w:basedOn w:val="a1"/>
    <w:link w:val="z-"/>
    <w:semiHidden/>
    <w:rsid w:val="00824AE2"/>
    <w:rPr>
      <w:rFonts w:ascii="Arial" w:eastAsia="Times New Roman" w:hAnsi="Arial" w:cs="Times New Roman"/>
      <w:vanish/>
      <w:color w:val="000000"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semiHidden/>
    <w:unhideWhenUsed/>
    <w:rsid w:val="00824AE2"/>
    <w:pPr>
      <w:pBdr>
        <w:top w:val="single" w:sz="6" w:space="1" w:color="auto"/>
      </w:pBdr>
      <w:jc w:val="center"/>
    </w:pPr>
    <w:rPr>
      <w:rFonts w:ascii="Arial" w:hAnsi="Arial"/>
      <w:vanish/>
      <w:color w:val="000000"/>
      <w:sz w:val="16"/>
      <w:szCs w:val="16"/>
    </w:rPr>
  </w:style>
  <w:style w:type="character" w:customStyle="1" w:styleId="z-2">
    <w:name w:val="z-Конец формы Знак"/>
    <w:basedOn w:val="a1"/>
    <w:link w:val="z-1"/>
    <w:semiHidden/>
    <w:rsid w:val="00824AE2"/>
    <w:rPr>
      <w:rFonts w:ascii="Arial" w:eastAsia="Times New Roman" w:hAnsi="Arial" w:cs="Times New Roman"/>
      <w:vanish/>
      <w:color w:val="000000"/>
      <w:sz w:val="16"/>
      <w:szCs w:val="16"/>
      <w:lang w:eastAsia="ru-RU"/>
    </w:rPr>
  </w:style>
  <w:style w:type="character" w:customStyle="1" w:styleId="15">
    <w:name w:val="Нижний колонтитул Знак1"/>
    <w:uiPriority w:val="99"/>
    <w:semiHidden/>
    <w:rsid w:val="00824AE2"/>
  </w:style>
  <w:style w:type="character" w:customStyle="1" w:styleId="16">
    <w:name w:val="Верхний колонтитул Знак1"/>
    <w:semiHidden/>
    <w:rsid w:val="00824AE2"/>
  </w:style>
  <w:style w:type="paragraph" w:styleId="afb">
    <w:name w:val="Body Text Indent"/>
    <w:basedOn w:val="a0"/>
    <w:link w:val="afa"/>
    <w:semiHidden/>
    <w:unhideWhenUsed/>
    <w:rsid w:val="00824AE2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7">
    <w:name w:val="Основной текст с отступом Знак1"/>
    <w:basedOn w:val="a1"/>
    <w:semiHidden/>
    <w:rsid w:val="00824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semiHidden/>
    <w:unhideWhenUsed/>
    <w:rsid w:val="00824AE2"/>
    <w:pPr>
      <w:spacing w:after="120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310">
    <w:name w:val="Основной текст 3 Знак1"/>
    <w:basedOn w:val="a1"/>
    <w:semiHidden/>
    <w:rsid w:val="00824A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semiHidden/>
    <w:unhideWhenUsed/>
    <w:rsid w:val="00824AE2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1"/>
    <w:uiPriority w:val="99"/>
    <w:semiHidden/>
    <w:rsid w:val="00824AE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semiHidden/>
    <w:rsid w:val="00824AE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24AE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d">
    <w:name w:val="Subtitle"/>
    <w:basedOn w:val="a0"/>
    <w:next w:val="a0"/>
    <w:link w:val="afc"/>
    <w:uiPriority w:val="11"/>
    <w:qFormat/>
    <w:rsid w:val="00824AE2"/>
    <w:pPr>
      <w:numPr>
        <w:ilvl w:val="1"/>
      </w:numPr>
    </w:pPr>
    <w:rPr>
      <w:rFonts w:ascii="Cambria" w:eastAsiaTheme="minorHAnsi" w:hAnsi="Cambria" w:cstheme="minorBidi"/>
      <w:lang w:eastAsia="en-US"/>
    </w:rPr>
  </w:style>
  <w:style w:type="character" w:customStyle="1" w:styleId="18">
    <w:name w:val="Подзаголовок Знак1"/>
    <w:basedOn w:val="a1"/>
    <w:rsid w:val="00824AE2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-serp-urlitem1">
    <w:name w:val="b-serp-url__item1"/>
    <w:rsid w:val="00824AE2"/>
    <w:rPr>
      <w:vanish w:val="0"/>
      <w:webHidden w:val="0"/>
      <w:specVanish/>
    </w:rPr>
  </w:style>
  <w:style w:type="paragraph" w:styleId="aff">
    <w:name w:val="Document Map"/>
    <w:basedOn w:val="a0"/>
    <w:link w:val="afe"/>
    <w:semiHidden/>
    <w:unhideWhenUsed/>
    <w:rsid w:val="00824AE2"/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19">
    <w:name w:val="Схема документа Знак1"/>
    <w:basedOn w:val="a1"/>
    <w:semiHidden/>
    <w:rsid w:val="00824AE2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1a">
    <w:name w:val="Текст выноски Знак1"/>
    <w:semiHidden/>
    <w:rsid w:val="00824AE2"/>
    <w:rPr>
      <w:rFonts w:ascii="Tahoma" w:hAnsi="Tahoma" w:cs="Tahoma"/>
      <w:sz w:val="16"/>
      <w:szCs w:val="16"/>
    </w:rPr>
  </w:style>
  <w:style w:type="table" w:styleId="2-1">
    <w:name w:val="Medium List 2 Accent 1"/>
    <w:basedOn w:val="a2"/>
    <w:uiPriority w:val="66"/>
    <w:rsid w:val="00824AE2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70"/>
    <w:rsid w:val="00824AE2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71"/>
    <w:rsid w:val="00824AE2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-5">
    <w:name w:val="Medium Grid 3 Accent 5"/>
    <w:basedOn w:val="a2"/>
    <w:uiPriority w:val="69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basedOn w:val="a2"/>
    <w:next w:val="-51"/>
    <w:uiPriority w:val="72"/>
    <w:rsid w:val="00824AE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3-6">
    <w:name w:val="Medium Grid 3 Accent 6"/>
    <w:basedOn w:val="a2"/>
    <w:uiPriority w:val="69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qFormat/>
    <w:rsid w:val="00824AE2"/>
    <w:rPr>
      <w:i/>
      <w:iCs/>
    </w:rPr>
  </w:style>
  <w:style w:type="table" w:customStyle="1" w:styleId="1b">
    <w:name w:val="Сетка таблицы1"/>
    <w:basedOn w:val="a2"/>
    <w:next w:val="a6"/>
    <w:uiPriority w:val="59"/>
    <w:rsid w:val="008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8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2"/>
    <w:next w:val="a6"/>
    <w:uiPriority w:val="59"/>
    <w:rsid w:val="00824AE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basedOn w:val="a2"/>
    <w:next w:val="3-4"/>
    <w:uiPriority w:val="69"/>
    <w:rsid w:val="00824AE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4">
    <w:name w:val="Medium Grid 3 Accent 4"/>
    <w:basedOn w:val="a2"/>
    <w:uiPriority w:val="69"/>
    <w:rsid w:val="00824A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rsid w:val="00824AE2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824AE2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0"/>
    <w:link w:val="22"/>
    <w:rsid w:val="00824AE2"/>
    <w:pPr>
      <w:widowControl w:val="0"/>
      <w:shd w:val="clear" w:color="auto" w:fill="FFFFFF"/>
      <w:spacing w:before="840" w:after="4260" w:line="360" w:lineRule="exact"/>
      <w:ind w:hanging="480"/>
    </w:pPr>
    <w:rPr>
      <w:rFonts w:cstheme="minorBidi"/>
      <w:sz w:val="28"/>
      <w:szCs w:val="28"/>
      <w:lang w:eastAsia="en-US"/>
    </w:rPr>
  </w:style>
  <w:style w:type="character" w:customStyle="1" w:styleId="1c">
    <w:name w:val="Заголовок №1_"/>
    <w:link w:val="1d"/>
    <w:rsid w:val="00824AE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rsid w:val="00824A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d">
    <w:name w:val="Заголовок №1"/>
    <w:basedOn w:val="a0"/>
    <w:link w:val="1c"/>
    <w:rsid w:val="00824AE2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cstheme="minorBidi"/>
      <w:b/>
      <w:bCs/>
      <w:sz w:val="28"/>
      <w:szCs w:val="28"/>
      <w:lang w:eastAsia="en-US"/>
    </w:rPr>
  </w:style>
  <w:style w:type="character" w:customStyle="1" w:styleId="35">
    <w:name w:val="Основной текст (3)_"/>
    <w:link w:val="36"/>
    <w:rsid w:val="00824AE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824AE2"/>
    <w:pPr>
      <w:widowControl w:val="0"/>
      <w:shd w:val="clear" w:color="auto" w:fill="FFFFFF"/>
      <w:spacing w:line="350" w:lineRule="exact"/>
      <w:ind w:hanging="640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6Exact">
    <w:name w:val="Основной текст (6) Exact"/>
    <w:rsid w:val="00824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link w:val="60"/>
    <w:rsid w:val="00824AE2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824AE2"/>
    <w:pPr>
      <w:widowControl w:val="0"/>
      <w:shd w:val="clear" w:color="auto" w:fill="FFFFFF"/>
      <w:spacing w:before="120" w:line="264" w:lineRule="exact"/>
      <w:jc w:val="both"/>
    </w:pPr>
    <w:rPr>
      <w:rFonts w:cstheme="minorBidi"/>
      <w:sz w:val="22"/>
      <w:szCs w:val="22"/>
      <w:lang w:eastAsia="en-US"/>
    </w:rPr>
  </w:style>
  <w:style w:type="character" w:customStyle="1" w:styleId="1Exact">
    <w:name w:val="Заголовок №1 Exact"/>
    <w:rsid w:val="00824A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Exact">
    <w:name w:val="Основной текст (12) Exact"/>
    <w:link w:val="120"/>
    <w:rsid w:val="00824AE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0">
    <w:name w:val="Основной текст (12)"/>
    <w:basedOn w:val="a0"/>
    <w:link w:val="12Exact"/>
    <w:rsid w:val="00824AE2"/>
    <w:pPr>
      <w:widowControl w:val="0"/>
      <w:shd w:val="clear" w:color="auto" w:fill="FFFFFF"/>
      <w:spacing w:line="274" w:lineRule="exact"/>
      <w:ind w:hanging="560"/>
    </w:pPr>
    <w:rPr>
      <w:rFonts w:cstheme="minorBidi"/>
      <w:b/>
      <w:bCs/>
      <w:sz w:val="22"/>
      <w:szCs w:val="22"/>
      <w:lang w:eastAsia="en-US"/>
    </w:rPr>
  </w:style>
  <w:style w:type="character" w:customStyle="1" w:styleId="211pt0">
    <w:name w:val="Основной текст (2) + 11 pt;Полужирный"/>
    <w:rsid w:val="00824A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libri15pt0pt">
    <w:name w:val="Основной текст (2) + Calibri;15 pt;Курсив;Интервал 0 pt"/>
    <w:rsid w:val="00824AE2"/>
    <w:rPr>
      <w:rFonts w:ascii="Calibri" w:eastAsia="Calibri" w:hAnsi="Calibri" w:cs="Calibri"/>
      <w:i/>
      <w:i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aff2">
    <w:name w:val="Содержимое таблицы"/>
    <w:basedOn w:val="a0"/>
    <w:rsid w:val="00824AE2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basedOn w:val="a1"/>
    <w:rsid w:val="00824AE2"/>
  </w:style>
  <w:style w:type="character" w:customStyle="1" w:styleId="extended-textfull">
    <w:name w:val="extended-text__full"/>
    <w:basedOn w:val="a1"/>
    <w:rsid w:val="00824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70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7923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868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83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129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673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0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ska@yandex.ru" TargetMode="Externa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hyperlink" Target="https://4brain.ru/logika/" TargetMode="Externa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hyperlink" Target="https://4brain.ru/voice/" TargetMode="Externa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hyperlink" Target="https://4brain.ru/blog/%D0%BA%D0%B0%D0%BA-%D1%81%D0%BF%D1%80%D0%B0%D0%B2%D0%B8%D1%82%D1%8C%D1%81%D1%8F-%D1%81-%D0%B4%D0%B5%D1%82%D1%81%D0%BA%D0%B8%D0%BC%D0%B8-%D0%B8%D1%81%D1%82%D0%B5%D1%80%D0%B8%D0%BA%D0%B0%D0%BC%D0%B8/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openxmlformats.org/officeDocument/2006/relationships/hyperlink" Target="https://4brain.ru/blog/%D1%88%D0%B0%D0%B1%D0%BB%D0%BE%D0%BD%D0%BD%D0%BE%D0%B5-%D0%BF%D0%BE%D0%B2%D0%B5%D0%B4%D0%B5%D0%BD%D0%B8%D0%B5/" TargetMode="Externa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hyperlink" Target="https://4brain.ru/blog/%D0%B3%D0%BB%D0%B0%D0%B2%D0%BD%D0%BE%D0%B5-%D0%BE%D0%B3%D1%80%D0%B0%D0%BD%D0%B8%D1%87%D0%B8%D0%B2%D0%B0%D1%8E%D1%89%D0%B5%D0%B5-%D1%83%D0%B1%D0%B5%D0%B6%D0%B4%D0%B5%D0%BD%D0%B8%D0%B5/" TargetMode="Externa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D351D6-8DD7-4729-83F1-C5392A7D1FCB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67A60BF-64CA-4455-BA6E-EA584526AD9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Заведующий ДОУ</a:t>
          </a:r>
        </a:p>
      </dgm:t>
    </dgm:pt>
    <dgm:pt modelId="{7F78F06C-7557-49B7-B353-43BF7B7B58FE}" type="parTrans" cxnId="{AEF1EA9B-3EB1-4883-980A-114FF05A7EB8}">
      <dgm:prSet/>
      <dgm:spPr/>
      <dgm:t>
        <a:bodyPr/>
        <a:lstStyle/>
        <a:p>
          <a:endParaRPr lang="ru-RU"/>
        </a:p>
      </dgm:t>
    </dgm:pt>
    <dgm:pt modelId="{E61DA704-33F9-4FC3-A717-B4D79008A26F}" type="sibTrans" cxnId="{AEF1EA9B-3EB1-4883-980A-114FF05A7EB8}">
      <dgm:prSet/>
      <dgm:spPr/>
      <dgm:t>
        <a:bodyPr/>
        <a:lstStyle/>
        <a:p>
          <a:endParaRPr lang="ru-RU"/>
        </a:p>
      </dgm:t>
    </dgm:pt>
    <dgm:pt modelId="{8917AB16-23C6-458D-B2C2-D47E31FF857F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 заместитель заведующей по УВР</a:t>
          </a:r>
        </a:p>
      </dgm:t>
    </dgm:pt>
    <dgm:pt modelId="{5D7E143E-B4F2-4712-A4A5-234507423BC4}" type="parTrans" cxnId="{5417DD8B-B21D-4F4F-B005-0165D9EED8BE}">
      <dgm:prSet/>
      <dgm:spPr/>
      <dgm:t>
        <a:bodyPr/>
        <a:lstStyle/>
        <a:p>
          <a:endParaRPr lang="ru-RU"/>
        </a:p>
      </dgm:t>
    </dgm:pt>
    <dgm:pt modelId="{85EFEE26-3D3D-41D6-BD63-3C377E655DE8}" type="sibTrans" cxnId="{5417DD8B-B21D-4F4F-B005-0165D9EED8BE}">
      <dgm:prSet/>
      <dgm:spPr/>
      <dgm:t>
        <a:bodyPr/>
        <a:lstStyle/>
        <a:p>
          <a:endParaRPr lang="ru-RU"/>
        </a:p>
      </dgm:t>
    </dgm:pt>
    <dgm:pt modelId="{D57F6C56-02D6-4696-A9A1-1991CF145F3E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Воспитатели</a:t>
          </a:r>
        </a:p>
      </dgm:t>
    </dgm:pt>
    <dgm:pt modelId="{EDDE6B77-D984-40EF-9303-8A6530508AF5}" type="parTrans" cxnId="{B4492928-479E-4B85-A61C-F3858CBA3860}">
      <dgm:prSet/>
      <dgm:spPr/>
      <dgm:t>
        <a:bodyPr/>
        <a:lstStyle/>
        <a:p>
          <a:endParaRPr lang="ru-RU"/>
        </a:p>
      </dgm:t>
    </dgm:pt>
    <dgm:pt modelId="{8FB7BD72-ED33-4A2D-A780-4206E204E4F7}" type="sibTrans" cxnId="{B4492928-479E-4B85-A61C-F3858CBA3860}">
      <dgm:prSet/>
      <dgm:spPr/>
      <dgm:t>
        <a:bodyPr/>
        <a:lstStyle/>
        <a:p>
          <a:endParaRPr lang="ru-RU"/>
        </a:p>
      </dgm:t>
    </dgm:pt>
    <dgm:pt modelId="{B76A952F-2BFD-48A3-9532-F237733A9E41}">
      <dgm:prSet phldrT="[Текст]" custT="1"/>
      <dgm:spPr/>
      <dgm:t>
        <a:bodyPr/>
        <a:lstStyle/>
        <a:p>
          <a:r>
            <a:rPr lang="ru-RU" sz="1200" b="0">
              <a:latin typeface="Times New Roman" pitchFamily="18" charset="0"/>
              <a:cs typeface="Times New Roman" pitchFamily="18" charset="0"/>
            </a:rPr>
            <a:t>Специалисты ДОУ</a:t>
          </a:r>
        </a:p>
      </dgm:t>
    </dgm:pt>
    <dgm:pt modelId="{97CE030D-790E-4DBE-A7FA-0BAA9E9D4ADE}" type="parTrans" cxnId="{804120D1-343A-4063-9A8E-A9F7EFF9DE37}">
      <dgm:prSet/>
      <dgm:spPr/>
      <dgm:t>
        <a:bodyPr/>
        <a:lstStyle/>
        <a:p>
          <a:endParaRPr lang="ru-RU"/>
        </a:p>
      </dgm:t>
    </dgm:pt>
    <dgm:pt modelId="{05A15C04-EBD5-4E7B-AAB1-766371465003}" type="sibTrans" cxnId="{804120D1-343A-4063-9A8E-A9F7EFF9DE37}">
      <dgm:prSet/>
      <dgm:spPr/>
      <dgm:t>
        <a:bodyPr/>
        <a:lstStyle/>
        <a:p>
          <a:endParaRPr lang="ru-RU"/>
        </a:p>
      </dgm:t>
    </dgm:pt>
    <dgm:pt modelId="{D6CA5E78-22DB-44BA-A549-350948E75F84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старшая медсестра</a:t>
          </a:r>
        </a:p>
      </dgm:t>
    </dgm:pt>
    <dgm:pt modelId="{339B697B-5396-474D-A6A7-66714CC06AF4}" type="parTrans" cxnId="{FA4DB5E4-8B84-42EB-A4CD-666D3FB84BA6}">
      <dgm:prSet/>
      <dgm:spPr/>
      <dgm:t>
        <a:bodyPr/>
        <a:lstStyle/>
        <a:p>
          <a:endParaRPr lang="ru-RU"/>
        </a:p>
      </dgm:t>
    </dgm:pt>
    <dgm:pt modelId="{521B1535-BE5E-40E4-8531-25C3DAF05BB9}" type="sibTrans" cxnId="{FA4DB5E4-8B84-42EB-A4CD-666D3FB84BA6}">
      <dgm:prSet/>
      <dgm:spPr/>
      <dgm:t>
        <a:bodyPr/>
        <a:lstStyle/>
        <a:p>
          <a:endParaRPr lang="ru-RU"/>
        </a:p>
      </dgm:t>
    </dgm:pt>
    <dgm:pt modelId="{94DC6C5A-BE1D-4114-A6CE-FEDFB32101F9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работники пищеблока</a:t>
          </a:r>
        </a:p>
      </dgm:t>
    </dgm:pt>
    <dgm:pt modelId="{B2E83E12-C74A-46CD-88B8-97CF02ED700D}" type="parTrans" cxnId="{D05AD960-4962-4427-80F6-7BD48F448C3A}">
      <dgm:prSet/>
      <dgm:spPr/>
      <dgm:t>
        <a:bodyPr/>
        <a:lstStyle/>
        <a:p>
          <a:endParaRPr lang="ru-RU"/>
        </a:p>
      </dgm:t>
    </dgm:pt>
    <dgm:pt modelId="{D8F24268-BABD-464C-9531-DD83F8007791}" type="sibTrans" cxnId="{D05AD960-4962-4427-80F6-7BD48F448C3A}">
      <dgm:prSet/>
      <dgm:spPr/>
      <dgm:t>
        <a:bodyPr/>
        <a:lstStyle/>
        <a:p>
          <a:endParaRPr lang="ru-RU"/>
        </a:p>
      </dgm:t>
    </dgm:pt>
    <dgm:pt modelId="{C4630F77-67D7-4B44-87F1-428997060A23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 помощники воспитателя</a:t>
          </a:r>
        </a:p>
      </dgm:t>
    </dgm:pt>
    <dgm:pt modelId="{F0B7E93E-7A73-477A-918F-2428393A7985}" type="parTrans" cxnId="{71163B2F-9776-4D63-8DCE-C8B396033829}">
      <dgm:prSet/>
      <dgm:spPr/>
      <dgm:t>
        <a:bodyPr/>
        <a:lstStyle/>
        <a:p>
          <a:endParaRPr lang="ru-RU"/>
        </a:p>
      </dgm:t>
    </dgm:pt>
    <dgm:pt modelId="{87FC10AE-9B02-4379-8C91-B293F8ECD1BA}" type="sibTrans" cxnId="{71163B2F-9776-4D63-8DCE-C8B396033829}">
      <dgm:prSet/>
      <dgm:spPr/>
      <dgm:t>
        <a:bodyPr/>
        <a:lstStyle/>
        <a:p>
          <a:endParaRPr lang="ru-RU"/>
        </a:p>
      </dgm:t>
    </dgm:pt>
    <dgm:pt modelId="{F0A1363C-C0D2-4930-BDEA-4EF1FDCA315B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Подсобные рабочие, сторожа</a:t>
          </a:r>
        </a:p>
      </dgm:t>
    </dgm:pt>
    <dgm:pt modelId="{AF2B9D6D-888E-4E1D-84E9-C1818C55C5F5}" type="sibTrans" cxnId="{AA5C3B5B-8B8A-41EC-9443-80EF5FE32C9D}">
      <dgm:prSet/>
      <dgm:spPr/>
      <dgm:t>
        <a:bodyPr/>
        <a:lstStyle/>
        <a:p>
          <a:endParaRPr lang="ru-RU"/>
        </a:p>
      </dgm:t>
    </dgm:pt>
    <dgm:pt modelId="{A8BCC69C-9041-45B1-A678-00439B6CC542}" type="parTrans" cxnId="{AA5C3B5B-8B8A-41EC-9443-80EF5FE32C9D}">
      <dgm:prSet/>
      <dgm:spPr/>
      <dgm:t>
        <a:bodyPr/>
        <a:lstStyle/>
        <a:p>
          <a:endParaRPr lang="ru-RU"/>
        </a:p>
      </dgm:t>
    </dgm:pt>
    <dgm:pt modelId="{61401B5B-0C13-44D9-BCEA-C6B1FAD1B9B7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заместитель заведующей по АХР</a:t>
          </a:r>
        </a:p>
      </dgm:t>
    </dgm:pt>
    <dgm:pt modelId="{2847E1B4-EDD7-40C2-B847-528D7DCB4EB6}" type="sibTrans" cxnId="{6B3B2998-394E-44A1-ACC0-81586B4BEB02}">
      <dgm:prSet/>
      <dgm:spPr/>
      <dgm:t>
        <a:bodyPr/>
        <a:lstStyle/>
        <a:p>
          <a:endParaRPr lang="ru-RU"/>
        </a:p>
      </dgm:t>
    </dgm:pt>
    <dgm:pt modelId="{D8176150-9F95-412D-8979-24CE74AFA2E0}" type="parTrans" cxnId="{6B3B2998-394E-44A1-ACC0-81586B4BEB02}">
      <dgm:prSet/>
      <dgm:spPr/>
      <dgm:t>
        <a:bodyPr/>
        <a:lstStyle/>
        <a:p>
          <a:endParaRPr lang="ru-RU"/>
        </a:p>
      </dgm:t>
    </dgm:pt>
    <dgm:pt modelId="{985D6299-6766-4FC5-84A8-7759A414F2EA}" type="pres">
      <dgm:prSet presAssocID="{82D351D6-8DD7-4729-83F1-C5392A7D1FC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5A18D86-1E24-4583-8B7C-5096B04FB1E6}" type="pres">
      <dgm:prSet presAssocID="{E67A60BF-64CA-4455-BA6E-EA584526AD95}" presName="hierRoot1" presStyleCnt="0"/>
      <dgm:spPr/>
    </dgm:pt>
    <dgm:pt modelId="{47C93A89-E25B-4C47-85D7-F004CBFA0573}" type="pres">
      <dgm:prSet presAssocID="{E67A60BF-64CA-4455-BA6E-EA584526AD95}" presName="composite" presStyleCnt="0"/>
      <dgm:spPr/>
    </dgm:pt>
    <dgm:pt modelId="{E985B5CD-D6E8-4AC8-80CA-B96DD2564109}" type="pres">
      <dgm:prSet presAssocID="{E67A60BF-64CA-4455-BA6E-EA584526AD95}" presName="background" presStyleLbl="node0" presStyleIdx="0" presStyleCnt="1"/>
      <dgm:spPr/>
    </dgm:pt>
    <dgm:pt modelId="{54EEA26F-3655-4EF7-A788-B38882F7C778}" type="pres">
      <dgm:prSet presAssocID="{E67A60BF-64CA-4455-BA6E-EA584526AD95}" presName="text" presStyleLbl="fgAcc0" presStyleIdx="0" presStyleCnt="1" custScaleX="166704" custScaleY="191133" custLinFactY="-100000" custLinFactNeighborX="-40638" custLinFactNeighborY="-11129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F81374-3E42-4933-B99B-A918BF505A2D}" type="pres">
      <dgm:prSet presAssocID="{E67A60BF-64CA-4455-BA6E-EA584526AD95}" presName="hierChild2" presStyleCnt="0"/>
      <dgm:spPr/>
    </dgm:pt>
    <dgm:pt modelId="{F70B9DB7-8EEC-4C73-B26C-22A148296D4C}" type="pres">
      <dgm:prSet presAssocID="{5D7E143E-B4F2-4712-A4A5-234507423BC4}" presName="Name10" presStyleLbl="parChTrans1D2" presStyleIdx="0" presStyleCnt="3"/>
      <dgm:spPr/>
      <dgm:t>
        <a:bodyPr/>
        <a:lstStyle/>
        <a:p>
          <a:endParaRPr lang="ru-RU"/>
        </a:p>
      </dgm:t>
    </dgm:pt>
    <dgm:pt modelId="{791673E7-A803-4C77-B2A2-F9813181EA3F}" type="pres">
      <dgm:prSet presAssocID="{8917AB16-23C6-458D-B2C2-D47E31FF857F}" presName="hierRoot2" presStyleCnt="0"/>
      <dgm:spPr/>
    </dgm:pt>
    <dgm:pt modelId="{C797B411-F04B-40DA-A3BC-10B5A325DFF8}" type="pres">
      <dgm:prSet presAssocID="{8917AB16-23C6-458D-B2C2-D47E31FF857F}" presName="composite2" presStyleCnt="0"/>
      <dgm:spPr/>
    </dgm:pt>
    <dgm:pt modelId="{3C73AA8B-B3AC-4C40-8614-8001CAE430AA}" type="pres">
      <dgm:prSet presAssocID="{8917AB16-23C6-458D-B2C2-D47E31FF857F}" presName="background2" presStyleLbl="node2" presStyleIdx="0" presStyleCnt="3"/>
      <dgm:spPr/>
    </dgm:pt>
    <dgm:pt modelId="{B01647E3-2003-4126-9995-A3614D99B19F}" type="pres">
      <dgm:prSet presAssocID="{8917AB16-23C6-458D-B2C2-D47E31FF857F}" presName="text2" presStyleLbl="fgAcc2" presStyleIdx="0" presStyleCnt="3" custScaleX="188841" custScaleY="219217" custLinFactY="-75967" custLinFactNeighborX="-43206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B4B6B0-1822-4EB6-9E28-DF4E20C2157E}" type="pres">
      <dgm:prSet presAssocID="{8917AB16-23C6-458D-B2C2-D47E31FF857F}" presName="hierChild3" presStyleCnt="0"/>
      <dgm:spPr/>
    </dgm:pt>
    <dgm:pt modelId="{8D25D866-FB5D-4D33-BB5B-081C2C45FCF0}" type="pres">
      <dgm:prSet presAssocID="{EDDE6B77-D984-40EF-9303-8A6530508AF5}" presName="Name17" presStyleLbl="parChTrans1D3" presStyleIdx="0" presStyleCnt="5"/>
      <dgm:spPr/>
      <dgm:t>
        <a:bodyPr/>
        <a:lstStyle/>
        <a:p>
          <a:endParaRPr lang="ru-RU"/>
        </a:p>
      </dgm:t>
    </dgm:pt>
    <dgm:pt modelId="{50907E23-6CAC-4FFD-A18D-D30986F62EA5}" type="pres">
      <dgm:prSet presAssocID="{D57F6C56-02D6-4696-A9A1-1991CF145F3E}" presName="hierRoot3" presStyleCnt="0"/>
      <dgm:spPr/>
    </dgm:pt>
    <dgm:pt modelId="{4ED402A7-D80A-4E86-8BDE-E78EEB430373}" type="pres">
      <dgm:prSet presAssocID="{D57F6C56-02D6-4696-A9A1-1991CF145F3E}" presName="composite3" presStyleCnt="0"/>
      <dgm:spPr/>
    </dgm:pt>
    <dgm:pt modelId="{A74FE6A0-6F4E-423F-BCBB-DB625E88B67C}" type="pres">
      <dgm:prSet presAssocID="{D57F6C56-02D6-4696-A9A1-1991CF145F3E}" presName="background3" presStyleLbl="node3" presStyleIdx="0" presStyleCnt="5"/>
      <dgm:spPr/>
    </dgm:pt>
    <dgm:pt modelId="{B85A4197-73F7-445B-8D8C-6CE224CA97DD}" type="pres">
      <dgm:prSet presAssocID="{D57F6C56-02D6-4696-A9A1-1991CF145F3E}" presName="text3" presStyleLbl="fgAcc3" presStyleIdx="0" presStyleCnt="5" custScaleX="139064" custScaleY="137697" custLinFactNeighborX="-11130" custLinFactNeighborY="844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7CC58C-B2EA-44B8-9B3C-DFE0DE62C9A6}" type="pres">
      <dgm:prSet presAssocID="{D57F6C56-02D6-4696-A9A1-1991CF145F3E}" presName="hierChild4" presStyleCnt="0"/>
      <dgm:spPr/>
    </dgm:pt>
    <dgm:pt modelId="{82727E23-9BD0-4B98-8FE2-18C28EDE871C}" type="pres">
      <dgm:prSet presAssocID="{97CE030D-790E-4DBE-A7FA-0BAA9E9D4ADE}" presName="Name17" presStyleLbl="parChTrans1D3" presStyleIdx="1" presStyleCnt="5"/>
      <dgm:spPr/>
      <dgm:t>
        <a:bodyPr/>
        <a:lstStyle/>
        <a:p>
          <a:endParaRPr lang="ru-RU"/>
        </a:p>
      </dgm:t>
    </dgm:pt>
    <dgm:pt modelId="{16419DAE-D030-4E1D-9652-E451DD3D288E}" type="pres">
      <dgm:prSet presAssocID="{B76A952F-2BFD-48A3-9532-F237733A9E41}" presName="hierRoot3" presStyleCnt="0"/>
      <dgm:spPr/>
    </dgm:pt>
    <dgm:pt modelId="{D42BBF68-6B81-4597-AE99-8AD6EF0EBCB0}" type="pres">
      <dgm:prSet presAssocID="{B76A952F-2BFD-48A3-9532-F237733A9E41}" presName="composite3" presStyleCnt="0"/>
      <dgm:spPr/>
    </dgm:pt>
    <dgm:pt modelId="{75FF671F-2681-40CC-929F-1F42667430C5}" type="pres">
      <dgm:prSet presAssocID="{B76A952F-2BFD-48A3-9532-F237733A9E41}" presName="background3" presStyleLbl="node3" presStyleIdx="1" presStyleCnt="5"/>
      <dgm:spPr/>
    </dgm:pt>
    <dgm:pt modelId="{EBDE571B-825A-4A58-9F5D-0EDA7D34F027}" type="pres">
      <dgm:prSet presAssocID="{B76A952F-2BFD-48A3-9532-F237733A9E41}" presName="text3" presStyleLbl="fgAcc3" presStyleIdx="1" presStyleCnt="5" custScaleX="161541" custScaleY="139982" custLinFactNeighborX="10568" custLinFactNeighborY="844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3D55B2E-CD1E-4D9B-9256-5AA0AA6E6C7A}" type="pres">
      <dgm:prSet presAssocID="{B76A952F-2BFD-48A3-9532-F237733A9E41}" presName="hierChild4" presStyleCnt="0"/>
      <dgm:spPr/>
    </dgm:pt>
    <dgm:pt modelId="{73EDFC56-96E7-4C6E-A0AB-DDFD6C4F6306}" type="pres">
      <dgm:prSet presAssocID="{D8176150-9F95-412D-8979-24CE74AFA2E0}" presName="Name10" presStyleLbl="parChTrans1D2" presStyleIdx="1" presStyleCnt="3"/>
      <dgm:spPr/>
      <dgm:t>
        <a:bodyPr/>
        <a:lstStyle/>
        <a:p>
          <a:endParaRPr lang="ru-RU"/>
        </a:p>
      </dgm:t>
    </dgm:pt>
    <dgm:pt modelId="{1BE059BD-465A-4ED3-BB76-83373D38F0F6}" type="pres">
      <dgm:prSet presAssocID="{61401B5B-0C13-44D9-BCEA-C6B1FAD1B9B7}" presName="hierRoot2" presStyleCnt="0"/>
      <dgm:spPr/>
    </dgm:pt>
    <dgm:pt modelId="{947B30C9-CA6C-47C2-9379-8C2BE8A8923A}" type="pres">
      <dgm:prSet presAssocID="{61401B5B-0C13-44D9-BCEA-C6B1FAD1B9B7}" presName="composite2" presStyleCnt="0"/>
      <dgm:spPr/>
    </dgm:pt>
    <dgm:pt modelId="{3BB60B51-B809-4ACA-8234-A800D31F64A3}" type="pres">
      <dgm:prSet presAssocID="{61401B5B-0C13-44D9-BCEA-C6B1FAD1B9B7}" presName="background2" presStyleLbl="node2" presStyleIdx="1" presStyleCnt="3"/>
      <dgm:spPr/>
    </dgm:pt>
    <dgm:pt modelId="{AAAD4E17-12F0-424B-8DB0-7A1B0727D442}" type="pres">
      <dgm:prSet presAssocID="{61401B5B-0C13-44D9-BCEA-C6B1FAD1B9B7}" presName="text2" presStyleLbl="fgAcc2" presStyleIdx="1" presStyleCnt="3" custScaleX="156120" custScaleY="212393" custLinFactY="-40238" custLinFactNeighborX="-74945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BFC498-615D-4E76-824D-0AA0096982C5}" type="pres">
      <dgm:prSet presAssocID="{61401B5B-0C13-44D9-BCEA-C6B1FAD1B9B7}" presName="hierChild3" presStyleCnt="0"/>
      <dgm:spPr/>
    </dgm:pt>
    <dgm:pt modelId="{1E183923-C728-450F-821B-B82F6B6473DB}" type="pres">
      <dgm:prSet presAssocID="{A8BCC69C-9041-45B1-A678-00439B6CC542}" presName="Name17" presStyleLbl="parChTrans1D3" presStyleIdx="2" presStyleCnt="5"/>
      <dgm:spPr/>
      <dgm:t>
        <a:bodyPr/>
        <a:lstStyle/>
        <a:p>
          <a:endParaRPr lang="ru-RU"/>
        </a:p>
      </dgm:t>
    </dgm:pt>
    <dgm:pt modelId="{46D2046B-A16D-47E8-8082-62DD3D22AFAE}" type="pres">
      <dgm:prSet presAssocID="{F0A1363C-C0D2-4930-BDEA-4EF1FDCA315B}" presName="hierRoot3" presStyleCnt="0"/>
      <dgm:spPr/>
    </dgm:pt>
    <dgm:pt modelId="{E4944D52-A177-4751-9B40-E4FCC255CC8B}" type="pres">
      <dgm:prSet presAssocID="{F0A1363C-C0D2-4930-BDEA-4EF1FDCA315B}" presName="composite3" presStyleCnt="0"/>
      <dgm:spPr/>
    </dgm:pt>
    <dgm:pt modelId="{14EDAE59-85F1-4507-80CC-1BA5D0877CF0}" type="pres">
      <dgm:prSet presAssocID="{F0A1363C-C0D2-4930-BDEA-4EF1FDCA315B}" presName="background3" presStyleLbl="node3" presStyleIdx="2" presStyleCnt="5"/>
      <dgm:spPr/>
    </dgm:pt>
    <dgm:pt modelId="{258F1822-7CBE-4B0B-A750-537DB677353A}" type="pres">
      <dgm:prSet presAssocID="{F0A1363C-C0D2-4930-BDEA-4EF1FDCA315B}" presName="text3" presStyleLbl="fgAcc3" presStyleIdx="2" presStyleCnt="5" custScaleX="118120" custScaleY="140744" custLinFactY="-6093" custLinFactNeighborX="-97585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B205F05-577C-42E1-8C94-6E2EC37F56F0}" type="pres">
      <dgm:prSet presAssocID="{F0A1363C-C0D2-4930-BDEA-4EF1FDCA315B}" presName="hierChild4" presStyleCnt="0"/>
      <dgm:spPr/>
    </dgm:pt>
    <dgm:pt modelId="{F457743E-1B5E-4612-996C-B8A4DD9DB8C0}" type="pres">
      <dgm:prSet presAssocID="{F0B7E93E-7A73-477A-918F-2428393A7985}" presName="Name17" presStyleLbl="parChTrans1D3" presStyleIdx="3" presStyleCnt="5"/>
      <dgm:spPr/>
      <dgm:t>
        <a:bodyPr/>
        <a:lstStyle/>
        <a:p>
          <a:endParaRPr lang="ru-RU"/>
        </a:p>
      </dgm:t>
    </dgm:pt>
    <dgm:pt modelId="{4C798D3A-DA4A-440B-969D-BB5DFDD1B139}" type="pres">
      <dgm:prSet presAssocID="{C4630F77-67D7-4B44-87F1-428997060A23}" presName="hierRoot3" presStyleCnt="0"/>
      <dgm:spPr/>
    </dgm:pt>
    <dgm:pt modelId="{71CC333D-5722-45E0-B1A9-FC7B6BAEED9D}" type="pres">
      <dgm:prSet presAssocID="{C4630F77-67D7-4B44-87F1-428997060A23}" presName="composite3" presStyleCnt="0"/>
      <dgm:spPr/>
    </dgm:pt>
    <dgm:pt modelId="{2A84461D-FE2E-40BA-9BA6-09FE8D85B952}" type="pres">
      <dgm:prSet presAssocID="{C4630F77-67D7-4B44-87F1-428997060A23}" presName="background3" presStyleLbl="node3" presStyleIdx="3" presStyleCnt="5"/>
      <dgm:spPr/>
    </dgm:pt>
    <dgm:pt modelId="{00F505B8-4D13-46DA-B3CE-C3DEDF4C128A}" type="pres">
      <dgm:prSet presAssocID="{C4630F77-67D7-4B44-87F1-428997060A23}" presName="text3" presStyleLbl="fgAcc3" presStyleIdx="3" presStyleCnt="5" custScaleX="143325" custScaleY="128049" custLinFactY="-6143" custLinFactNeighborX="-38736" custLinFactNeighborY="-1000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BF5B5DF-0A26-4DB6-BCE5-EAB2272CB740}" type="pres">
      <dgm:prSet presAssocID="{C4630F77-67D7-4B44-87F1-428997060A23}" presName="hierChild4" presStyleCnt="0"/>
      <dgm:spPr/>
    </dgm:pt>
    <dgm:pt modelId="{D992EC72-27F5-4403-A036-3C2EE45FF434}" type="pres">
      <dgm:prSet presAssocID="{339B697B-5396-474D-A6A7-66714CC06AF4}" presName="Name10" presStyleLbl="parChTrans1D2" presStyleIdx="2" presStyleCnt="3"/>
      <dgm:spPr/>
      <dgm:t>
        <a:bodyPr/>
        <a:lstStyle/>
        <a:p>
          <a:endParaRPr lang="ru-RU"/>
        </a:p>
      </dgm:t>
    </dgm:pt>
    <dgm:pt modelId="{9CB65FC5-B9B1-41F4-91BC-1EB30A7F3CF6}" type="pres">
      <dgm:prSet presAssocID="{D6CA5E78-22DB-44BA-A549-350948E75F84}" presName="hierRoot2" presStyleCnt="0"/>
      <dgm:spPr/>
    </dgm:pt>
    <dgm:pt modelId="{86142BAE-734C-458F-8774-C041321A0912}" type="pres">
      <dgm:prSet presAssocID="{D6CA5E78-22DB-44BA-A549-350948E75F84}" presName="composite2" presStyleCnt="0"/>
      <dgm:spPr/>
    </dgm:pt>
    <dgm:pt modelId="{AAAF76AE-65F6-4B4E-94A7-5D8DD1134FDF}" type="pres">
      <dgm:prSet presAssocID="{D6CA5E78-22DB-44BA-A549-350948E75F84}" presName="background2" presStyleLbl="node2" presStyleIdx="2" presStyleCnt="3"/>
      <dgm:spPr/>
    </dgm:pt>
    <dgm:pt modelId="{2E2B3AD5-F050-4D60-B213-0019FB0E4F0E}" type="pres">
      <dgm:prSet presAssocID="{D6CA5E78-22DB-44BA-A549-350948E75F84}" presName="text2" presStyleLbl="fgAcc2" presStyleIdx="2" presStyleCnt="3" custScaleX="151950" custScaleY="174524" custLinFactY="-77547" custLinFactNeighborX="-6499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8E8F8E-DC6A-4CBC-85FB-A1331195C07F}" type="pres">
      <dgm:prSet presAssocID="{D6CA5E78-22DB-44BA-A549-350948E75F84}" presName="hierChild3" presStyleCnt="0"/>
      <dgm:spPr/>
    </dgm:pt>
    <dgm:pt modelId="{F709E994-0F34-4BC9-9605-52D8C110A278}" type="pres">
      <dgm:prSet presAssocID="{B2E83E12-C74A-46CD-88B8-97CF02ED700D}" presName="Name17" presStyleLbl="parChTrans1D3" presStyleIdx="4" presStyleCnt="5"/>
      <dgm:spPr/>
      <dgm:t>
        <a:bodyPr/>
        <a:lstStyle/>
        <a:p>
          <a:endParaRPr lang="ru-RU"/>
        </a:p>
      </dgm:t>
    </dgm:pt>
    <dgm:pt modelId="{26BE0875-069C-4087-A779-97AF5CECCD50}" type="pres">
      <dgm:prSet presAssocID="{94DC6C5A-BE1D-4114-A6CE-FEDFB32101F9}" presName="hierRoot3" presStyleCnt="0"/>
      <dgm:spPr/>
    </dgm:pt>
    <dgm:pt modelId="{1A3A6512-696B-47FC-AC91-52731D185342}" type="pres">
      <dgm:prSet presAssocID="{94DC6C5A-BE1D-4114-A6CE-FEDFB32101F9}" presName="composite3" presStyleCnt="0"/>
      <dgm:spPr/>
    </dgm:pt>
    <dgm:pt modelId="{51A111B1-3098-4C8B-8885-7BF0A925056C}" type="pres">
      <dgm:prSet presAssocID="{94DC6C5A-BE1D-4114-A6CE-FEDFB32101F9}" presName="background3" presStyleLbl="node3" presStyleIdx="4" presStyleCnt="5"/>
      <dgm:spPr/>
    </dgm:pt>
    <dgm:pt modelId="{67E525C3-C9BC-404F-B848-0E7C8403E44B}" type="pres">
      <dgm:prSet presAssocID="{94DC6C5A-BE1D-4114-A6CE-FEDFB32101F9}" presName="text3" presStyleLbl="fgAcc3" presStyleIdx="4" presStyleCnt="5" custScaleX="120889" custScaleY="136367" custLinFactNeighborX="-5753" custLinFactNeighborY="-4220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8E2CD4-8E9A-4F1E-83CC-38838D44356D}" type="pres">
      <dgm:prSet presAssocID="{94DC6C5A-BE1D-4114-A6CE-FEDFB32101F9}" presName="hierChild4" presStyleCnt="0"/>
      <dgm:spPr/>
    </dgm:pt>
  </dgm:ptLst>
  <dgm:cxnLst>
    <dgm:cxn modelId="{76AE96E6-A5BB-4A38-B909-C0F722B2BA3F}" type="presOf" srcId="{5D7E143E-B4F2-4712-A4A5-234507423BC4}" destId="{F70B9DB7-8EEC-4C73-B26C-22A148296D4C}" srcOrd="0" destOrd="0" presId="urn:microsoft.com/office/officeart/2005/8/layout/hierarchy1"/>
    <dgm:cxn modelId="{4937C49D-08DF-424F-A28F-2686456FAC25}" type="presOf" srcId="{B2E83E12-C74A-46CD-88B8-97CF02ED700D}" destId="{F709E994-0F34-4BC9-9605-52D8C110A278}" srcOrd="0" destOrd="0" presId="urn:microsoft.com/office/officeart/2005/8/layout/hierarchy1"/>
    <dgm:cxn modelId="{6B3B2998-394E-44A1-ACC0-81586B4BEB02}" srcId="{E67A60BF-64CA-4455-BA6E-EA584526AD95}" destId="{61401B5B-0C13-44D9-BCEA-C6B1FAD1B9B7}" srcOrd="1" destOrd="0" parTransId="{D8176150-9F95-412D-8979-24CE74AFA2E0}" sibTransId="{2847E1B4-EDD7-40C2-B847-528D7DCB4EB6}"/>
    <dgm:cxn modelId="{317A58F0-0692-469C-BB77-F0A6ECA1D2BC}" type="presOf" srcId="{D8176150-9F95-412D-8979-24CE74AFA2E0}" destId="{73EDFC56-96E7-4C6E-A0AB-DDFD6C4F6306}" srcOrd="0" destOrd="0" presId="urn:microsoft.com/office/officeart/2005/8/layout/hierarchy1"/>
    <dgm:cxn modelId="{8161F426-36D8-48F2-827F-F56CCED4B9C7}" type="presOf" srcId="{D6CA5E78-22DB-44BA-A549-350948E75F84}" destId="{2E2B3AD5-F050-4D60-B213-0019FB0E4F0E}" srcOrd="0" destOrd="0" presId="urn:microsoft.com/office/officeart/2005/8/layout/hierarchy1"/>
    <dgm:cxn modelId="{D05AD960-4962-4427-80F6-7BD48F448C3A}" srcId="{D6CA5E78-22DB-44BA-A549-350948E75F84}" destId="{94DC6C5A-BE1D-4114-A6CE-FEDFB32101F9}" srcOrd="0" destOrd="0" parTransId="{B2E83E12-C74A-46CD-88B8-97CF02ED700D}" sibTransId="{D8F24268-BABD-464C-9531-DD83F8007791}"/>
    <dgm:cxn modelId="{B4126E31-06E6-46E8-8AE4-F4F1023F2AB0}" type="presOf" srcId="{61401B5B-0C13-44D9-BCEA-C6B1FAD1B9B7}" destId="{AAAD4E17-12F0-424B-8DB0-7A1B0727D442}" srcOrd="0" destOrd="0" presId="urn:microsoft.com/office/officeart/2005/8/layout/hierarchy1"/>
    <dgm:cxn modelId="{FA4DB5E4-8B84-42EB-A4CD-666D3FB84BA6}" srcId="{E67A60BF-64CA-4455-BA6E-EA584526AD95}" destId="{D6CA5E78-22DB-44BA-A549-350948E75F84}" srcOrd="2" destOrd="0" parTransId="{339B697B-5396-474D-A6A7-66714CC06AF4}" sibTransId="{521B1535-BE5E-40E4-8531-25C3DAF05BB9}"/>
    <dgm:cxn modelId="{3DFF114E-1386-4A8F-8BD5-F5F391688862}" type="presOf" srcId="{D57F6C56-02D6-4696-A9A1-1991CF145F3E}" destId="{B85A4197-73F7-445B-8D8C-6CE224CA97DD}" srcOrd="0" destOrd="0" presId="urn:microsoft.com/office/officeart/2005/8/layout/hierarchy1"/>
    <dgm:cxn modelId="{E89802A0-3AE4-4766-BFE9-5D0DF973E3A2}" type="presOf" srcId="{8917AB16-23C6-458D-B2C2-D47E31FF857F}" destId="{B01647E3-2003-4126-9995-A3614D99B19F}" srcOrd="0" destOrd="0" presId="urn:microsoft.com/office/officeart/2005/8/layout/hierarchy1"/>
    <dgm:cxn modelId="{7C089EB2-2467-47C9-AA43-788973EA5725}" type="presOf" srcId="{F0B7E93E-7A73-477A-918F-2428393A7985}" destId="{F457743E-1B5E-4612-996C-B8A4DD9DB8C0}" srcOrd="0" destOrd="0" presId="urn:microsoft.com/office/officeart/2005/8/layout/hierarchy1"/>
    <dgm:cxn modelId="{E74584F0-1465-467E-81BF-674BF1C618C3}" type="presOf" srcId="{E67A60BF-64CA-4455-BA6E-EA584526AD95}" destId="{54EEA26F-3655-4EF7-A788-B38882F7C778}" srcOrd="0" destOrd="0" presId="urn:microsoft.com/office/officeart/2005/8/layout/hierarchy1"/>
    <dgm:cxn modelId="{43F0B87E-1F8D-4C94-80A3-2AAECB247BD8}" type="presOf" srcId="{94DC6C5A-BE1D-4114-A6CE-FEDFB32101F9}" destId="{67E525C3-C9BC-404F-B848-0E7C8403E44B}" srcOrd="0" destOrd="0" presId="urn:microsoft.com/office/officeart/2005/8/layout/hierarchy1"/>
    <dgm:cxn modelId="{AA5C3B5B-8B8A-41EC-9443-80EF5FE32C9D}" srcId="{61401B5B-0C13-44D9-BCEA-C6B1FAD1B9B7}" destId="{F0A1363C-C0D2-4930-BDEA-4EF1FDCA315B}" srcOrd="0" destOrd="0" parTransId="{A8BCC69C-9041-45B1-A678-00439B6CC542}" sibTransId="{AF2B9D6D-888E-4E1D-84E9-C1818C55C5F5}"/>
    <dgm:cxn modelId="{8FC1E3D4-3AC6-4806-ACC2-39E2994A2E67}" type="presOf" srcId="{A8BCC69C-9041-45B1-A678-00439B6CC542}" destId="{1E183923-C728-450F-821B-B82F6B6473DB}" srcOrd="0" destOrd="0" presId="urn:microsoft.com/office/officeart/2005/8/layout/hierarchy1"/>
    <dgm:cxn modelId="{804120D1-343A-4063-9A8E-A9F7EFF9DE37}" srcId="{8917AB16-23C6-458D-B2C2-D47E31FF857F}" destId="{B76A952F-2BFD-48A3-9532-F237733A9E41}" srcOrd="1" destOrd="0" parTransId="{97CE030D-790E-4DBE-A7FA-0BAA9E9D4ADE}" sibTransId="{05A15C04-EBD5-4E7B-AAB1-766371465003}"/>
    <dgm:cxn modelId="{71163B2F-9776-4D63-8DCE-C8B396033829}" srcId="{61401B5B-0C13-44D9-BCEA-C6B1FAD1B9B7}" destId="{C4630F77-67D7-4B44-87F1-428997060A23}" srcOrd="1" destOrd="0" parTransId="{F0B7E93E-7A73-477A-918F-2428393A7985}" sibTransId="{87FC10AE-9B02-4379-8C91-B293F8ECD1BA}"/>
    <dgm:cxn modelId="{5417DD8B-B21D-4F4F-B005-0165D9EED8BE}" srcId="{E67A60BF-64CA-4455-BA6E-EA584526AD95}" destId="{8917AB16-23C6-458D-B2C2-D47E31FF857F}" srcOrd="0" destOrd="0" parTransId="{5D7E143E-B4F2-4712-A4A5-234507423BC4}" sibTransId="{85EFEE26-3D3D-41D6-BD63-3C377E655DE8}"/>
    <dgm:cxn modelId="{F5A90927-0444-4C2D-BB0D-BD3F6A1FAF3E}" type="presOf" srcId="{97CE030D-790E-4DBE-A7FA-0BAA9E9D4ADE}" destId="{82727E23-9BD0-4B98-8FE2-18C28EDE871C}" srcOrd="0" destOrd="0" presId="urn:microsoft.com/office/officeart/2005/8/layout/hierarchy1"/>
    <dgm:cxn modelId="{5A702845-2C31-4B6D-A0DC-EFEDFC3A2BA5}" type="presOf" srcId="{339B697B-5396-474D-A6A7-66714CC06AF4}" destId="{D992EC72-27F5-4403-A036-3C2EE45FF434}" srcOrd="0" destOrd="0" presId="urn:microsoft.com/office/officeart/2005/8/layout/hierarchy1"/>
    <dgm:cxn modelId="{40E7A31B-7A46-42BF-A471-0F5237D73699}" type="presOf" srcId="{EDDE6B77-D984-40EF-9303-8A6530508AF5}" destId="{8D25D866-FB5D-4D33-BB5B-081C2C45FCF0}" srcOrd="0" destOrd="0" presId="urn:microsoft.com/office/officeart/2005/8/layout/hierarchy1"/>
    <dgm:cxn modelId="{02012F76-93AA-4FCD-8461-67A82B6FD1CA}" type="presOf" srcId="{F0A1363C-C0D2-4930-BDEA-4EF1FDCA315B}" destId="{258F1822-7CBE-4B0B-A750-537DB677353A}" srcOrd="0" destOrd="0" presId="urn:microsoft.com/office/officeart/2005/8/layout/hierarchy1"/>
    <dgm:cxn modelId="{0BACCF36-0020-472E-85BC-2FC11E817B62}" type="presOf" srcId="{B76A952F-2BFD-48A3-9532-F237733A9E41}" destId="{EBDE571B-825A-4A58-9F5D-0EDA7D34F027}" srcOrd="0" destOrd="0" presId="urn:microsoft.com/office/officeart/2005/8/layout/hierarchy1"/>
    <dgm:cxn modelId="{F86234C9-1AC2-491A-885C-367C8DBAF7A9}" type="presOf" srcId="{82D351D6-8DD7-4729-83F1-C5392A7D1FCB}" destId="{985D6299-6766-4FC5-84A8-7759A414F2EA}" srcOrd="0" destOrd="0" presId="urn:microsoft.com/office/officeart/2005/8/layout/hierarchy1"/>
    <dgm:cxn modelId="{635DA4AF-2702-4B6C-8EDC-EF4FD5BF2A00}" type="presOf" srcId="{C4630F77-67D7-4B44-87F1-428997060A23}" destId="{00F505B8-4D13-46DA-B3CE-C3DEDF4C128A}" srcOrd="0" destOrd="0" presId="urn:microsoft.com/office/officeart/2005/8/layout/hierarchy1"/>
    <dgm:cxn modelId="{B4492928-479E-4B85-A61C-F3858CBA3860}" srcId="{8917AB16-23C6-458D-B2C2-D47E31FF857F}" destId="{D57F6C56-02D6-4696-A9A1-1991CF145F3E}" srcOrd="0" destOrd="0" parTransId="{EDDE6B77-D984-40EF-9303-8A6530508AF5}" sibTransId="{8FB7BD72-ED33-4A2D-A780-4206E204E4F7}"/>
    <dgm:cxn modelId="{AEF1EA9B-3EB1-4883-980A-114FF05A7EB8}" srcId="{82D351D6-8DD7-4729-83F1-C5392A7D1FCB}" destId="{E67A60BF-64CA-4455-BA6E-EA584526AD95}" srcOrd="0" destOrd="0" parTransId="{7F78F06C-7557-49B7-B353-43BF7B7B58FE}" sibTransId="{E61DA704-33F9-4FC3-A717-B4D79008A26F}"/>
    <dgm:cxn modelId="{34642A2C-2467-4B08-B15F-5996B158B230}" type="presParOf" srcId="{985D6299-6766-4FC5-84A8-7759A414F2EA}" destId="{85A18D86-1E24-4583-8B7C-5096B04FB1E6}" srcOrd="0" destOrd="0" presId="urn:microsoft.com/office/officeart/2005/8/layout/hierarchy1"/>
    <dgm:cxn modelId="{23F00F95-94B7-4442-BB42-358CF07B20C3}" type="presParOf" srcId="{85A18D86-1E24-4583-8B7C-5096B04FB1E6}" destId="{47C93A89-E25B-4C47-85D7-F004CBFA0573}" srcOrd="0" destOrd="0" presId="urn:microsoft.com/office/officeart/2005/8/layout/hierarchy1"/>
    <dgm:cxn modelId="{350638A6-2406-4F63-9BA8-D53D77033BD4}" type="presParOf" srcId="{47C93A89-E25B-4C47-85D7-F004CBFA0573}" destId="{E985B5CD-D6E8-4AC8-80CA-B96DD2564109}" srcOrd="0" destOrd="0" presId="urn:microsoft.com/office/officeart/2005/8/layout/hierarchy1"/>
    <dgm:cxn modelId="{89B38F70-19BF-496F-A62C-DD00D9979290}" type="presParOf" srcId="{47C93A89-E25B-4C47-85D7-F004CBFA0573}" destId="{54EEA26F-3655-4EF7-A788-B38882F7C778}" srcOrd="1" destOrd="0" presId="urn:microsoft.com/office/officeart/2005/8/layout/hierarchy1"/>
    <dgm:cxn modelId="{6592FE6C-C7F6-4ACA-BBE7-24E12E292E7A}" type="presParOf" srcId="{85A18D86-1E24-4583-8B7C-5096B04FB1E6}" destId="{84F81374-3E42-4933-B99B-A918BF505A2D}" srcOrd="1" destOrd="0" presId="urn:microsoft.com/office/officeart/2005/8/layout/hierarchy1"/>
    <dgm:cxn modelId="{43CFF550-021B-4548-AB89-3795DE25C065}" type="presParOf" srcId="{84F81374-3E42-4933-B99B-A918BF505A2D}" destId="{F70B9DB7-8EEC-4C73-B26C-22A148296D4C}" srcOrd="0" destOrd="0" presId="urn:microsoft.com/office/officeart/2005/8/layout/hierarchy1"/>
    <dgm:cxn modelId="{3711D4E4-8C2A-4FC1-B9F9-BBAB1169273A}" type="presParOf" srcId="{84F81374-3E42-4933-B99B-A918BF505A2D}" destId="{791673E7-A803-4C77-B2A2-F9813181EA3F}" srcOrd="1" destOrd="0" presId="urn:microsoft.com/office/officeart/2005/8/layout/hierarchy1"/>
    <dgm:cxn modelId="{14BBE3A4-B881-46E7-8B95-FCB8C9BCCC6A}" type="presParOf" srcId="{791673E7-A803-4C77-B2A2-F9813181EA3F}" destId="{C797B411-F04B-40DA-A3BC-10B5A325DFF8}" srcOrd="0" destOrd="0" presId="urn:microsoft.com/office/officeart/2005/8/layout/hierarchy1"/>
    <dgm:cxn modelId="{8F25A48A-A026-464E-8A83-97F394738A52}" type="presParOf" srcId="{C797B411-F04B-40DA-A3BC-10B5A325DFF8}" destId="{3C73AA8B-B3AC-4C40-8614-8001CAE430AA}" srcOrd="0" destOrd="0" presId="urn:microsoft.com/office/officeart/2005/8/layout/hierarchy1"/>
    <dgm:cxn modelId="{E90E6C25-75BF-46DC-A339-D68296CE5D10}" type="presParOf" srcId="{C797B411-F04B-40DA-A3BC-10B5A325DFF8}" destId="{B01647E3-2003-4126-9995-A3614D99B19F}" srcOrd="1" destOrd="0" presId="urn:microsoft.com/office/officeart/2005/8/layout/hierarchy1"/>
    <dgm:cxn modelId="{905BA1E5-AE46-4E19-BDB8-6FEBB06311A4}" type="presParOf" srcId="{791673E7-A803-4C77-B2A2-F9813181EA3F}" destId="{EFB4B6B0-1822-4EB6-9E28-DF4E20C2157E}" srcOrd="1" destOrd="0" presId="urn:microsoft.com/office/officeart/2005/8/layout/hierarchy1"/>
    <dgm:cxn modelId="{C0FD611C-ABB5-4C06-861D-9F3AFAD7B14A}" type="presParOf" srcId="{EFB4B6B0-1822-4EB6-9E28-DF4E20C2157E}" destId="{8D25D866-FB5D-4D33-BB5B-081C2C45FCF0}" srcOrd="0" destOrd="0" presId="urn:microsoft.com/office/officeart/2005/8/layout/hierarchy1"/>
    <dgm:cxn modelId="{3D282750-D3A7-4013-88DD-357C7EECA0C8}" type="presParOf" srcId="{EFB4B6B0-1822-4EB6-9E28-DF4E20C2157E}" destId="{50907E23-6CAC-4FFD-A18D-D30986F62EA5}" srcOrd="1" destOrd="0" presId="urn:microsoft.com/office/officeart/2005/8/layout/hierarchy1"/>
    <dgm:cxn modelId="{958727EC-3961-4447-ADC7-5F43E888DFC1}" type="presParOf" srcId="{50907E23-6CAC-4FFD-A18D-D30986F62EA5}" destId="{4ED402A7-D80A-4E86-8BDE-E78EEB430373}" srcOrd="0" destOrd="0" presId="urn:microsoft.com/office/officeart/2005/8/layout/hierarchy1"/>
    <dgm:cxn modelId="{62FB481E-AFAD-485E-A335-BC99513BFE44}" type="presParOf" srcId="{4ED402A7-D80A-4E86-8BDE-E78EEB430373}" destId="{A74FE6A0-6F4E-423F-BCBB-DB625E88B67C}" srcOrd="0" destOrd="0" presId="urn:microsoft.com/office/officeart/2005/8/layout/hierarchy1"/>
    <dgm:cxn modelId="{91DB5041-CFAA-4E7F-B2BF-BD15E51623DB}" type="presParOf" srcId="{4ED402A7-D80A-4E86-8BDE-E78EEB430373}" destId="{B85A4197-73F7-445B-8D8C-6CE224CA97DD}" srcOrd="1" destOrd="0" presId="urn:microsoft.com/office/officeart/2005/8/layout/hierarchy1"/>
    <dgm:cxn modelId="{77FB9B90-5EF0-448B-B887-02D45D23892F}" type="presParOf" srcId="{50907E23-6CAC-4FFD-A18D-D30986F62EA5}" destId="{3E7CC58C-B2EA-44B8-9B3C-DFE0DE62C9A6}" srcOrd="1" destOrd="0" presId="urn:microsoft.com/office/officeart/2005/8/layout/hierarchy1"/>
    <dgm:cxn modelId="{5DAA0C73-A9F2-4B5A-91DC-CBA31552A51B}" type="presParOf" srcId="{EFB4B6B0-1822-4EB6-9E28-DF4E20C2157E}" destId="{82727E23-9BD0-4B98-8FE2-18C28EDE871C}" srcOrd="2" destOrd="0" presId="urn:microsoft.com/office/officeart/2005/8/layout/hierarchy1"/>
    <dgm:cxn modelId="{E20E7160-B7B6-42BF-880F-0793ADA914B0}" type="presParOf" srcId="{EFB4B6B0-1822-4EB6-9E28-DF4E20C2157E}" destId="{16419DAE-D030-4E1D-9652-E451DD3D288E}" srcOrd="3" destOrd="0" presId="urn:microsoft.com/office/officeart/2005/8/layout/hierarchy1"/>
    <dgm:cxn modelId="{E6CDA691-F6CB-4F6F-B6CB-9BFF7B416E89}" type="presParOf" srcId="{16419DAE-D030-4E1D-9652-E451DD3D288E}" destId="{D42BBF68-6B81-4597-AE99-8AD6EF0EBCB0}" srcOrd="0" destOrd="0" presId="urn:microsoft.com/office/officeart/2005/8/layout/hierarchy1"/>
    <dgm:cxn modelId="{21201049-C80E-4615-AEB5-24051C6CC9CB}" type="presParOf" srcId="{D42BBF68-6B81-4597-AE99-8AD6EF0EBCB0}" destId="{75FF671F-2681-40CC-929F-1F42667430C5}" srcOrd="0" destOrd="0" presId="urn:microsoft.com/office/officeart/2005/8/layout/hierarchy1"/>
    <dgm:cxn modelId="{D0942E22-E457-44AF-969A-FD1132C26759}" type="presParOf" srcId="{D42BBF68-6B81-4597-AE99-8AD6EF0EBCB0}" destId="{EBDE571B-825A-4A58-9F5D-0EDA7D34F027}" srcOrd="1" destOrd="0" presId="urn:microsoft.com/office/officeart/2005/8/layout/hierarchy1"/>
    <dgm:cxn modelId="{ED0E02B4-F917-45FD-9502-F94FD345724D}" type="presParOf" srcId="{16419DAE-D030-4E1D-9652-E451DD3D288E}" destId="{73D55B2E-CD1E-4D9B-9256-5AA0AA6E6C7A}" srcOrd="1" destOrd="0" presId="urn:microsoft.com/office/officeart/2005/8/layout/hierarchy1"/>
    <dgm:cxn modelId="{BA7FF6E8-A2E8-499A-AFF9-AEA6863654C7}" type="presParOf" srcId="{84F81374-3E42-4933-B99B-A918BF505A2D}" destId="{73EDFC56-96E7-4C6E-A0AB-DDFD6C4F6306}" srcOrd="2" destOrd="0" presId="urn:microsoft.com/office/officeart/2005/8/layout/hierarchy1"/>
    <dgm:cxn modelId="{6FD65FA3-3FE6-49BE-9B49-019799F666C3}" type="presParOf" srcId="{84F81374-3E42-4933-B99B-A918BF505A2D}" destId="{1BE059BD-465A-4ED3-BB76-83373D38F0F6}" srcOrd="3" destOrd="0" presId="urn:microsoft.com/office/officeart/2005/8/layout/hierarchy1"/>
    <dgm:cxn modelId="{D7EF136F-4A2C-47D6-ACA0-6CE46ACC0698}" type="presParOf" srcId="{1BE059BD-465A-4ED3-BB76-83373D38F0F6}" destId="{947B30C9-CA6C-47C2-9379-8C2BE8A8923A}" srcOrd="0" destOrd="0" presId="urn:microsoft.com/office/officeart/2005/8/layout/hierarchy1"/>
    <dgm:cxn modelId="{60522B9E-6961-4750-9173-9AF1CACB59D8}" type="presParOf" srcId="{947B30C9-CA6C-47C2-9379-8C2BE8A8923A}" destId="{3BB60B51-B809-4ACA-8234-A800D31F64A3}" srcOrd="0" destOrd="0" presId="urn:microsoft.com/office/officeart/2005/8/layout/hierarchy1"/>
    <dgm:cxn modelId="{EBAE9450-BD32-4AD7-83D1-465557B1C213}" type="presParOf" srcId="{947B30C9-CA6C-47C2-9379-8C2BE8A8923A}" destId="{AAAD4E17-12F0-424B-8DB0-7A1B0727D442}" srcOrd="1" destOrd="0" presId="urn:microsoft.com/office/officeart/2005/8/layout/hierarchy1"/>
    <dgm:cxn modelId="{113DEE3E-BBA6-4C5B-AEE5-3350B250684D}" type="presParOf" srcId="{1BE059BD-465A-4ED3-BB76-83373D38F0F6}" destId="{6ABFC498-615D-4E76-824D-0AA0096982C5}" srcOrd="1" destOrd="0" presId="urn:microsoft.com/office/officeart/2005/8/layout/hierarchy1"/>
    <dgm:cxn modelId="{C9ACB01D-5E5C-40DE-8AAC-0EF03F5B5CE3}" type="presParOf" srcId="{6ABFC498-615D-4E76-824D-0AA0096982C5}" destId="{1E183923-C728-450F-821B-B82F6B6473DB}" srcOrd="0" destOrd="0" presId="urn:microsoft.com/office/officeart/2005/8/layout/hierarchy1"/>
    <dgm:cxn modelId="{C5D7E2A6-073A-4180-801D-9F33659DD965}" type="presParOf" srcId="{6ABFC498-615D-4E76-824D-0AA0096982C5}" destId="{46D2046B-A16D-47E8-8082-62DD3D22AFAE}" srcOrd="1" destOrd="0" presId="urn:microsoft.com/office/officeart/2005/8/layout/hierarchy1"/>
    <dgm:cxn modelId="{8E5D1C9F-A1A3-4D78-B43E-3546C99AC8B1}" type="presParOf" srcId="{46D2046B-A16D-47E8-8082-62DD3D22AFAE}" destId="{E4944D52-A177-4751-9B40-E4FCC255CC8B}" srcOrd="0" destOrd="0" presId="urn:microsoft.com/office/officeart/2005/8/layout/hierarchy1"/>
    <dgm:cxn modelId="{8308D2C8-9C4E-491B-821A-0A31CD0D12C9}" type="presParOf" srcId="{E4944D52-A177-4751-9B40-E4FCC255CC8B}" destId="{14EDAE59-85F1-4507-80CC-1BA5D0877CF0}" srcOrd="0" destOrd="0" presId="urn:microsoft.com/office/officeart/2005/8/layout/hierarchy1"/>
    <dgm:cxn modelId="{A9151A9F-EF50-4888-B97A-2172C3DDE086}" type="presParOf" srcId="{E4944D52-A177-4751-9B40-E4FCC255CC8B}" destId="{258F1822-7CBE-4B0B-A750-537DB677353A}" srcOrd="1" destOrd="0" presId="urn:microsoft.com/office/officeart/2005/8/layout/hierarchy1"/>
    <dgm:cxn modelId="{6F6C6455-13F0-4C40-8870-AE61EA1F246F}" type="presParOf" srcId="{46D2046B-A16D-47E8-8082-62DD3D22AFAE}" destId="{8B205F05-577C-42E1-8C94-6E2EC37F56F0}" srcOrd="1" destOrd="0" presId="urn:microsoft.com/office/officeart/2005/8/layout/hierarchy1"/>
    <dgm:cxn modelId="{2DA794EC-A29C-4B5D-B193-C8E0C95A2F64}" type="presParOf" srcId="{6ABFC498-615D-4E76-824D-0AA0096982C5}" destId="{F457743E-1B5E-4612-996C-B8A4DD9DB8C0}" srcOrd="2" destOrd="0" presId="urn:microsoft.com/office/officeart/2005/8/layout/hierarchy1"/>
    <dgm:cxn modelId="{45691B67-9637-4252-A7BC-D187377A7A3E}" type="presParOf" srcId="{6ABFC498-615D-4E76-824D-0AA0096982C5}" destId="{4C798D3A-DA4A-440B-969D-BB5DFDD1B139}" srcOrd="3" destOrd="0" presId="urn:microsoft.com/office/officeart/2005/8/layout/hierarchy1"/>
    <dgm:cxn modelId="{1927C471-7020-4A60-9A12-C4952BDFDE02}" type="presParOf" srcId="{4C798D3A-DA4A-440B-969D-BB5DFDD1B139}" destId="{71CC333D-5722-45E0-B1A9-FC7B6BAEED9D}" srcOrd="0" destOrd="0" presId="urn:microsoft.com/office/officeart/2005/8/layout/hierarchy1"/>
    <dgm:cxn modelId="{26121304-F797-4430-9CEB-81F4952CDA98}" type="presParOf" srcId="{71CC333D-5722-45E0-B1A9-FC7B6BAEED9D}" destId="{2A84461D-FE2E-40BA-9BA6-09FE8D85B952}" srcOrd="0" destOrd="0" presId="urn:microsoft.com/office/officeart/2005/8/layout/hierarchy1"/>
    <dgm:cxn modelId="{A96D1834-8DEA-413B-9D1D-AE7755DC16AE}" type="presParOf" srcId="{71CC333D-5722-45E0-B1A9-FC7B6BAEED9D}" destId="{00F505B8-4D13-46DA-B3CE-C3DEDF4C128A}" srcOrd="1" destOrd="0" presId="urn:microsoft.com/office/officeart/2005/8/layout/hierarchy1"/>
    <dgm:cxn modelId="{2D4D24C9-B6AD-4392-A193-ABE958FF46D2}" type="presParOf" srcId="{4C798D3A-DA4A-440B-969D-BB5DFDD1B139}" destId="{5BF5B5DF-0A26-4DB6-BCE5-EAB2272CB740}" srcOrd="1" destOrd="0" presId="urn:microsoft.com/office/officeart/2005/8/layout/hierarchy1"/>
    <dgm:cxn modelId="{661DA64F-12BC-4708-9589-D743BE5CF484}" type="presParOf" srcId="{84F81374-3E42-4933-B99B-A918BF505A2D}" destId="{D992EC72-27F5-4403-A036-3C2EE45FF434}" srcOrd="4" destOrd="0" presId="urn:microsoft.com/office/officeart/2005/8/layout/hierarchy1"/>
    <dgm:cxn modelId="{4DF27A27-2DB4-4AE2-8C92-05BE18CC728C}" type="presParOf" srcId="{84F81374-3E42-4933-B99B-A918BF505A2D}" destId="{9CB65FC5-B9B1-41F4-91BC-1EB30A7F3CF6}" srcOrd="5" destOrd="0" presId="urn:microsoft.com/office/officeart/2005/8/layout/hierarchy1"/>
    <dgm:cxn modelId="{184F5716-5031-4E2F-BD52-5ED404EAFD48}" type="presParOf" srcId="{9CB65FC5-B9B1-41F4-91BC-1EB30A7F3CF6}" destId="{86142BAE-734C-458F-8774-C041321A0912}" srcOrd="0" destOrd="0" presId="urn:microsoft.com/office/officeart/2005/8/layout/hierarchy1"/>
    <dgm:cxn modelId="{6585EE1B-6659-46C3-A6DE-365C4ECB37F5}" type="presParOf" srcId="{86142BAE-734C-458F-8774-C041321A0912}" destId="{AAAF76AE-65F6-4B4E-94A7-5D8DD1134FDF}" srcOrd="0" destOrd="0" presId="urn:microsoft.com/office/officeart/2005/8/layout/hierarchy1"/>
    <dgm:cxn modelId="{41996EC0-FE6E-4A79-B8A1-408E921EE403}" type="presParOf" srcId="{86142BAE-734C-458F-8774-C041321A0912}" destId="{2E2B3AD5-F050-4D60-B213-0019FB0E4F0E}" srcOrd="1" destOrd="0" presId="urn:microsoft.com/office/officeart/2005/8/layout/hierarchy1"/>
    <dgm:cxn modelId="{04718F13-C9F6-4FF1-97B1-7C93F3B5A245}" type="presParOf" srcId="{9CB65FC5-B9B1-41F4-91BC-1EB30A7F3CF6}" destId="{6A8E8F8E-DC6A-4CBC-85FB-A1331195C07F}" srcOrd="1" destOrd="0" presId="urn:microsoft.com/office/officeart/2005/8/layout/hierarchy1"/>
    <dgm:cxn modelId="{7091E900-700E-45FF-82E3-290607C39D96}" type="presParOf" srcId="{6A8E8F8E-DC6A-4CBC-85FB-A1331195C07F}" destId="{F709E994-0F34-4BC9-9605-52D8C110A278}" srcOrd="0" destOrd="0" presId="urn:microsoft.com/office/officeart/2005/8/layout/hierarchy1"/>
    <dgm:cxn modelId="{EB780B3C-C462-4BAC-ADD7-2ACDD70DAB63}" type="presParOf" srcId="{6A8E8F8E-DC6A-4CBC-85FB-A1331195C07F}" destId="{26BE0875-069C-4087-A779-97AF5CECCD50}" srcOrd="1" destOrd="0" presId="urn:microsoft.com/office/officeart/2005/8/layout/hierarchy1"/>
    <dgm:cxn modelId="{EA835FB8-9B7F-4211-BDAB-40D25989370B}" type="presParOf" srcId="{26BE0875-069C-4087-A779-97AF5CECCD50}" destId="{1A3A6512-696B-47FC-AC91-52731D185342}" srcOrd="0" destOrd="0" presId="urn:microsoft.com/office/officeart/2005/8/layout/hierarchy1"/>
    <dgm:cxn modelId="{99F4DD42-174D-473A-B76C-0D224F7FAC34}" type="presParOf" srcId="{1A3A6512-696B-47FC-AC91-52731D185342}" destId="{51A111B1-3098-4C8B-8885-7BF0A925056C}" srcOrd="0" destOrd="0" presId="urn:microsoft.com/office/officeart/2005/8/layout/hierarchy1"/>
    <dgm:cxn modelId="{5971344D-3BB1-4678-8DB4-0B17B5690765}" type="presParOf" srcId="{1A3A6512-696B-47FC-AC91-52731D185342}" destId="{67E525C3-C9BC-404F-B848-0E7C8403E44B}" srcOrd="1" destOrd="0" presId="urn:microsoft.com/office/officeart/2005/8/layout/hierarchy1"/>
    <dgm:cxn modelId="{A1268662-A1BE-4F65-9D2C-D14E0441D37E}" type="presParOf" srcId="{26BE0875-069C-4087-A779-97AF5CECCD50}" destId="{918E2CD4-8E9A-4F1E-83CC-38838D44356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9693E383-4320-44ED-B3B0-E0FB5C7BA97A}" type="presOf" srcId="{A417FAC9-CC86-4068-AC0A-23E9F5060290}" destId="{C1A1CF96-257A-4EAE-8064-55FE929CBCD1}" srcOrd="0" destOrd="0" presId="urn:microsoft.com/office/officeart/2005/8/layout/radial5"/>
    <dgm:cxn modelId="{8CDA2785-1966-46D8-AAEB-5DFC2770F632}" type="presOf" srcId="{30981440-50F2-415A-8A05-A5EB3F1C7BE1}" destId="{F7B43393-B119-4AD4-9DDD-F1B56FF0F852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C584E53F-6CC9-482D-8BB7-5907A5ED8B8B}" type="presOf" srcId="{1AE5B1AF-48BA-41CF-8F64-51AB029C9517}" destId="{D52EAF54-3AE7-484F-AD6A-8550BE0DF345}" srcOrd="0" destOrd="0" presId="urn:microsoft.com/office/officeart/2005/8/layout/radial5"/>
    <dgm:cxn modelId="{D871AD98-6067-4DB9-91F8-D41984173956}" type="presOf" srcId="{5D51AABE-0E43-415F-A36F-AF7D5918BC7A}" destId="{584C1C46-46E7-45C7-8689-85D2C4B212B7}" srcOrd="0" destOrd="0" presId="urn:microsoft.com/office/officeart/2005/8/layout/radial5"/>
    <dgm:cxn modelId="{6E7F31E7-389C-4102-B18A-00F2C489D5A9}" type="presOf" srcId="{E370E9CE-D20D-49F4-99E1-EC95FE3A8A17}" destId="{8133AD45-6A79-406D-9EF6-48659FDB593C}" srcOrd="0" destOrd="0" presId="urn:microsoft.com/office/officeart/2005/8/layout/radial5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C39E0E3B-0429-497C-AF0C-1CCB40B31EA2}" type="presOf" srcId="{8B24F652-98EA-40A7-9611-9001D9972ED5}" destId="{75BF5B0A-0A6D-41F6-8E88-88D2B9DADCFE}" srcOrd="0" destOrd="0" presId="urn:microsoft.com/office/officeart/2005/8/layout/radial5"/>
    <dgm:cxn modelId="{5DBD45B7-4F95-45A2-AA7A-5E3329947A64}" type="presOf" srcId="{F520348D-FC59-427D-AB9C-8269F8284F12}" destId="{5E91BE2C-FA8F-4F68-9913-45FC9B086D7A}" srcOrd="0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B8F76B7F-73B1-4114-9CE0-3B49648E66DD}" type="presOf" srcId="{28BEEAC6-61D7-441F-BAB0-ACD168591F93}" destId="{98256E49-673D-4E0B-87FD-69649991C1C0}" srcOrd="0" destOrd="0" presId="urn:microsoft.com/office/officeart/2005/8/layout/radial5"/>
    <dgm:cxn modelId="{46CA6643-EAF0-49A9-83FF-30E3A1125C85}" type="presOf" srcId="{5C752F54-D7C5-476B-8A92-AFB1867D96E7}" destId="{9BD4321C-92D1-4A27-8A63-57B9D65125E6}" srcOrd="0" destOrd="0" presId="urn:microsoft.com/office/officeart/2005/8/layout/radial5"/>
    <dgm:cxn modelId="{84FB4FE0-0DA9-44E9-BF64-5767DC1EAE87}" type="presOf" srcId="{C8137629-9210-4DC0-9701-D3BE31462C94}" destId="{EAC38245-228E-4C3F-96B2-3635CB0E4BDF}" srcOrd="0" destOrd="0" presId="urn:microsoft.com/office/officeart/2005/8/layout/radial5"/>
    <dgm:cxn modelId="{EDB44022-207B-4A8E-A361-F8A25E41F20C}" type="presOf" srcId="{806B4F82-A6B6-4EE3-B499-CEFF60FCBE8F}" destId="{2022397C-233E-4C4B-9AAB-A59BABCD1463}" srcOrd="0" destOrd="0" presId="urn:microsoft.com/office/officeart/2005/8/layout/radial5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A904DE85-57E7-4B20-907E-354B8BE5D237}" type="presOf" srcId="{7397A0AD-219B-4D98-A544-61212F3C42D6}" destId="{6A98198D-6003-4FBA-BE70-248CC87756D6}" srcOrd="0" destOrd="0" presId="urn:microsoft.com/office/officeart/2005/8/layout/radial5"/>
    <dgm:cxn modelId="{2ED2533D-B807-4AFF-A790-29126CABF032}" type="presOf" srcId="{806B4F82-A6B6-4EE3-B499-CEFF60FCBE8F}" destId="{ECF6E3DF-4BDF-495F-8E58-9437E0D17C88}" srcOrd="1" destOrd="0" presId="urn:microsoft.com/office/officeart/2005/8/layout/radial5"/>
    <dgm:cxn modelId="{04BB6675-CA2E-4BA4-9281-766D047FBCCC}" type="presOf" srcId="{808FD5B6-91EA-4D50-A517-0051659F18CA}" destId="{7748DF96-B7B2-4B0A-AFB2-3F050DAA8AC3}" srcOrd="0" destOrd="0" presId="urn:microsoft.com/office/officeart/2005/8/layout/radial5"/>
    <dgm:cxn modelId="{0E202374-44BB-4A16-8448-AE26EDD19D3A}" type="presOf" srcId="{F520348D-FC59-427D-AB9C-8269F8284F12}" destId="{83AC356B-67F8-41FD-8056-6E832A893855}" srcOrd="1" destOrd="0" presId="urn:microsoft.com/office/officeart/2005/8/layout/radial5"/>
    <dgm:cxn modelId="{1F39D9B1-246C-43EF-8C5E-FA65DA60F6DF}" type="presOf" srcId="{808FD5B6-91EA-4D50-A517-0051659F18CA}" destId="{1873D702-8D8A-41AE-9E74-29C6E7021123}" srcOrd="1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09FF7EF0-DEA8-49FF-91F4-5026DD04765C}" type="presOf" srcId="{7EE6DEE6-E43E-4B07-A0E5-6D9B1FD61D87}" destId="{4D105A40-FE42-4001-9716-673DCAFE562D}" srcOrd="0" destOrd="0" presId="urn:microsoft.com/office/officeart/2005/8/layout/radial5"/>
    <dgm:cxn modelId="{C02AFDD5-1FBA-4049-89D5-461A8EACAD7F}" type="presOf" srcId="{F2BE1C04-E17A-4839-B588-E551F886402A}" destId="{6C262B55-D8AF-414D-B928-D4B95297B8C0}" srcOrd="0" destOrd="0" presId="urn:microsoft.com/office/officeart/2005/8/layout/radial5"/>
    <dgm:cxn modelId="{8223793F-A90E-4E00-8CC4-FF6D445FD133}" type="presOf" srcId="{92630CC7-541B-411A-8F18-C9B521DB2287}" destId="{F45057EB-F0E6-422E-8CD4-C16973F2A6BD}" srcOrd="0" destOrd="0" presId="urn:microsoft.com/office/officeart/2005/8/layout/radial5"/>
    <dgm:cxn modelId="{21937EF3-DFA1-4AC0-83B7-82E672E4B938}" type="presOf" srcId="{92630CC7-541B-411A-8F18-C9B521DB2287}" destId="{F1B3B655-DC37-4D16-B6A0-0BD0C3FCCB3C}" srcOrd="1" destOrd="0" presId="urn:microsoft.com/office/officeart/2005/8/layout/radial5"/>
    <dgm:cxn modelId="{8DD83715-28CD-45AE-AF16-F4BC8695AA08}" type="presOf" srcId="{A417FAC9-CC86-4068-AC0A-23E9F5060290}" destId="{B265D4D3-3DFE-4E58-9617-52BE71942D67}" srcOrd="1" destOrd="0" presId="urn:microsoft.com/office/officeart/2005/8/layout/radial5"/>
    <dgm:cxn modelId="{1BBFEDA1-2A3E-443D-8774-AEB9940BDAE2}" type="presOf" srcId="{5C752F54-D7C5-476B-8A92-AFB1867D96E7}" destId="{AA865425-FB9D-4D90-8CAA-D93DACBE47B6}" srcOrd="1" destOrd="0" presId="urn:microsoft.com/office/officeart/2005/8/layout/radial5"/>
    <dgm:cxn modelId="{C1BBFD0A-B70E-42BD-82F0-63D984A622FE}" type="presOf" srcId="{7EE6DEE6-E43E-4B07-A0E5-6D9B1FD61D87}" destId="{360C21E4-9B02-4CE3-9D73-452DDC1C3EB0}" srcOrd="1" destOrd="0" presId="urn:microsoft.com/office/officeart/2005/8/layout/radial5"/>
    <dgm:cxn modelId="{CE344878-3969-40C2-8E6A-BEBB1F49EF77}" type="presParOf" srcId="{F7B43393-B119-4AD4-9DDD-F1B56FF0F852}" destId="{6C262B55-D8AF-414D-B928-D4B95297B8C0}" srcOrd="0" destOrd="0" presId="urn:microsoft.com/office/officeart/2005/8/layout/radial5"/>
    <dgm:cxn modelId="{E8378F15-64A2-4B52-9C72-B78C18F85991}" type="presParOf" srcId="{F7B43393-B119-4AD4-9DDD-F1B56FF0F852}" destId="{C1A1CF96-257A-4EAE-8064-55FE929CBCD1}" srcOrd="1" destOrd="0" presId="urn:microsoft.com/office/officeart/2005/8/layout/radial5"/>
    <dgm:cxn modelId="{A4376158-8E96-4CAD-8B50-20FE3C5B1253}" type="presParOf" srcId="{C1A1CF96-257A-4EAE-8064-55FE929CBCD1}" destId="{B265D4D3-3DFE-4E58-9617-52BE71942D67}" srcOrd="0" destOrd="0" presId="urn:microsoft.com/office/officeart/2005/8/layout/radial5"/>
    <dgm:cxn modelId="{880A5CBF-2BA2-49FD-B46A-58C8CD18E232}" type="presParOf" srcId="{F7B43393-B119-4AD4-9DDD-F1B56FF0F852}" destId="{584C1C46-46E7-45C7-8689-85D2C4B212B7}" srcOrd="2" destOrd="0" presId="urn:microsoft.com/office/officeart/2005/8/layout/radial5"/>
    <dgm:cxn modelId="{38C605BD-F01F-47CC-8C97-FA3A4CACF1C5}" type="presParOf" srcId="{F7B43393-B119-4AD4-9DDD-F1B56FF0F852}" destId="{7748DF96-B7B2-4B0A-AFB2-3F050DAA8AC3}" srcOrd="3" destOrd="0" presId="urn:microsoft.com/office/officeart/2005/8/layout/radial5"/>
    <dgm:cxn modelId="{DF7B2849-4498-41AE-9CE5-5C326194C81C}" type="presParOf" srcId="{7748DF96-B7B2-4B0A-AFB2-3F050DAA8AC3}" destId="{1873D702-8D8A-41AE-9E74-29C6E7021123}" srcOrd="0" destOrd="0" presId="urn:microsoft.com/office/officeart/2005/8/layout/radial5"/>
    <dgm:cxn modelId="{9D685A26-CE68-40BF-ADBB-CA65C9AC9DFB}" type="presParOf" srcId="{F7B43393-B119-4AD4-9DDD-F1B56FF0F852}" destId="{6A98198D-6003-4FBA-BE70-248CC87756D6}" srcOrd="4" destOrd="0" presId="urn:microsoft.com/office/officeart/2005/8/layout/radial5"/>
    <dgm:cxn modelId="{006D9E32-2355-475A-BB2A-EFC05597EA0C}" type="presParOf" srcId="{F7B43393-B119-4AD4-9DDD-F1B56FF0F852}" destId="{5E91BE2C-FA8F-4F68-9913-45FC9B086D7A}" srcOrd="5" destOrd="0" presId="urn:microsoft.com/office/officeart/2005/8/layout/radial5"/>
    <dgm:cxn modelId="{1C18F9DD-58E0-4DF7-A461-8988AE200C3A}" type="presParOf" srcId="{5E91BE2C-FA8F-4F68-9913-45FC9B086D7A}" destId="{83AC356B-67F8-41FD-8056-6E832A893855}" srcOrd="0" destOrd="0" presId="urn:microsoft.com/office/officeart/2005/8/layout/radial5"/>
    <dgm:cxn modelId="{4B9E61B7-929B-432F-861F-14C9A85A69A7}" type="presParOf" srcId="{F7B43393-B119-4AD4-9DDD-F1B56FF0F852}" destId="{8133AD45-6A79-406D-9EF6-48659FDB593C}" srcOrd="6" destOrd="0" presId="urn:microsoft.com/office/officeart/2005/8/layout/radial5"/>
    <dgm:cxn modelId="{0F0EDB1A-591F-4E62-89F4-D609BC19F5F3}" type="presParOf" srcId="{F7B43393-B119-4AD4-9DDD-F1B56FF0F852}" destId="{9BD4321C-92D1-4A27-8A63-57B9D65125E6}" srcOrd="7" destOrd="0" presId="urn:microsoft.com/office/officeart/2005/8/layout/radial5"/>
    <dgm:cxn modelId="{6AD6FF06-9D6C-4EB3-9C1F-5B77C522BBFA}" type="presParOf" srcId="{9BD4321C-92D1-4A27-8A63-57B9D65125E6}" destId="{AA865425-FB9D-4D90-8CAA-D93DACBE47B6}" srcOrd="0" destOrd="0" presId="urn:microsoft.com/office/officeart/2005/8/layout/radial5"/>
    <dgm:cxn modelId="{17BD7524-40FD-485A-9F4F-CE5EB6C056C5}" type="presParOf" srcId="{F7B43393-B119-4AD4-9DDD-F1B56FF0F852}" destId="{98256E49-673D-4E0B-87FD-69649991C1C0}" srcOrd="8" destOrd="0" presId="urn:microsoft.com/office/officeart/2005/8/layout/radial5"/>
    <dgm:cxn modelId="{5E927245-FE50-46FD-BD81-8F846B875BF1}" type="presParOf" srcId="{F7B43393-B119-4AD4-9DDD-F1B56FF0F852}" destId="{F45057EB-F0E6-422E-8CD4-C16973F2A6BD}" srcOrd="9" destOrd="0" presId="urn:microsoft.com/office/officeart/2005/8/layout/radial5"/>
    <dgm:cxn modelId="{575CA24D-3690-45B2-AC77-82D6646B76DF}" type="presParOf" srcId="{F45057EB-F0E6-422E-8CD4-C16973F2A6BD}" destId="{F1B3B655-DC37-4D16-B6A0-0BD0C3FCCB3C}" srcOrd="0" destOrd="0" presId="urn:microsoft.com/office/officeart/2005/8/layout/radial5"/>
    <dgm:cxn modelId="{2038D57A-AC19-42AB-95D9-B09217399A65}" type="presParOf" srcId="{F7B43393-B119-4AD4-9DDD-F1B56FF0F852}" destId="{EAC38245-228E-4C3F-96B2-3635CB0E4BDF}" srcOrd="10" destOrd="0" presId="urn:microsoft.com/office/officeart/2005/8/layout/radial5"/>
    <dgm:cxn modelId="{4F047DED-40CF-4BFC-A3B8-02017A44CE8E}" type="presParOf" srcId="{F7B43393-B119-4AD4-9DDD-F1B56FF0F852}" destId="{4D105A40-FE42-4001-9716-673DCAFE562D}" srcOrd="11" destOrd="0" presId="urn:microsoft.com/office/officeart/2005/8/layout/radial5"/>
    <dgm:cxn modelId="{C60E0C7A-4D7E-4C6B-8A21-AF59BFEA86A7}" type="presParOf" srcId="{4D105A40-FE42-4001-9716-673DCAFE562D}" destId="{360C21E4-9B02-4CE3-9D73-452DDC1C3EB0}" srcOrd="0" destOrd="0" presId="urn:microsoft.com/office/officeart/2005/8/layout/radial5"/>
    <dgm:cxn modelId="{E4A0F802-4E8C-45F4-9C4C-9F904D366163}" type="presParOf" srcId="{F7B43393-B119-4AD4-9DDD-F1B56FF0F852}" destId="{75BF5B0A-0A6D-41F6-8E88-88D2B9DADCFE}" srcOrd="12" destOrd="0" presId="urn:microsoft.com/office/officeart/2005/8/layout/radial5"/>
    <dgm:cxn modelId="{7AAE941D-1DBA-4DDA-8743-6FCE5BC3F932}" type="presParOf" srcId="{F7B43393-B119-4AD4-9DDD-F1B56FF0F852}" destId="{2022397C-233E-4C4B-9AAB-A59BABCD1463}" srcOrd="13" destOrd="0" presId="urn:microsoft.com/office/officeart/2005/8/layout/radial5"/>
    <dgm:cxn modelId="{7B393C48-9810-4ADA-B18A-66DDD47C007C}" type="presParOf" srcId="{2022397C-233E-4C4B-9AAB-A59BABCD1463}" destId="{ECF6E3DF-4BDF-495F-8E58-9437E0D17C88}" srcOrd="0" destOrd="0" presId="urn:microsoft.com/office/officeart/2005/8/layout/radial5"/>
    <dgm:cxn modelId="{C583B73F-8C68-4459-A8B1-44553C578C6E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9DB6515-9FF5-461C-A241-E9335D0895D3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4A166A3-2051-4093-B99A-76EE7D8D4831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Коррекция речи</a:t>
          </a:r>
        </a:p>
      </dgm:t>
    </dgm:pt>
    <dgm:pt modelId="{D135A9D4-F665-458B-880A-C051088C3882}" type="parTrans" cxnId="{A9B1555E-8638-4A24-B917-F1186AC28975}">
      <dgm:prSet/>
      <dgm:spPr/>
      <dgm:t>
        <a:bodyPr/>
        <a:lstStyle/>
        <a:p>
          <a:endParaRPr lang="ru-RU"/>
        </a:p>
      </dgm:t>
    </dgm:pt>
    <dgm:pt modelId="{AE2A9D8A-6B60-4FD6-B184-7C70643075C2}" type="sibTrans" cxnId="{A9B1555E-8638-4A24-B917-F1186AC28975}">
      <dgm:prSet/>
      <dgm:spPr/>
      <dgm:t>
        <a:bodyPr/>
        <a:lstStyle/>
        <a:p>
          <a:endParaRPr lang="ru-RU"/>
        </a:p>
      </dgm:t>
    </dgm:pt>
    <dgm:pt modelId="{90AE7539-CD27-4E54-9AD9-A509782B9670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образовательная деятельность</a:t>
          </a:r>
        </a:p>
      </dgm:t>
    </dgm:pt>
    <dgm:pt modelId="{4E8B6F3E-1400-4B8C-B2DD-EEA72C8843B1}" type="parTrans" cxnId="{89F9247B-9B20-4CAD-9B18-ED1FB7DE2522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A839C3BD-CC10-480E-A0AF-616756783045}" type="sibTrans" cxnId="{89F9247B-9B20-4CAD-9B18-ED1FB7DE2522}">
      <dgm:prSet/>
      <dgm:spPr/>
      <dgm:t>
        <a:bodyPr/>
        <a:lstStyle/>
        <a:p>
          <a:endParaRPr lang="ru-RU"/>
        </a:p>
      </dgm:t>
    </dgm:pt>
    <dgm:pt modelId="{CBF7AA70-A57F-4590-AC7E-64CA7E7EAF47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подгрупповая</a:t>
          </a:r>
        </a:p>
      </dgm:t>
    </dgm:pt>
    <dgm:pt modelId="{FA5D870E-BAAA-4670-822E-E48CC7E84926}" type="parTrans" cxnId="{5F4058B4-6BDC-4E4A-9AA7-244527B96365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1680000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457B23FC-E607-4C0C-9F7F-98FFC7124B22}" type="sibTrans" cxnId="{5F4058B4-6BDC-4E4A-9AA7-244527B96365}">
      <dgm:prSet/>
      <dgm:spPr/>
      <dgm:t>
        <a:bodyPr/>
        <a:lstStyle/>
        <a:p>
          <a:endParaRPr lang="ru-RU"/>
        </a:p>
      </dgm:t>
    </dgm:pt>
    <dgm:pt modelId="{D80A0C11-5FB4-4A09-9002-23BC6EB4D2C1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учителя-логопеда</a:t>
          </a:r>
        </a:p>
      </dgm:t>
    </dgm:pt>
    <dgm:pt modelId="{B406C3CF-1D54-406E-9C43-10D7DB2E9264}" type="parTrans" cxnId="{12548AED-D6B9-4D49-8087-BC73B9E5A3AB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EF84AA6C-6EDB-4384-B902-66EBD191EAED}" type="sibTrans" cxnId="{12548AED-D6B9-4D49-8087-BC73B9E5A3AB}">
      <dgm:prSet/>
      <dgm:spPr/>
      <dgm:t>
        <a:bodyPr/>
        <a:lstStyle/>
        <a:p>
          <a:endParaRPr lang="ru-RU"/>
        </a:p>
      </dgm:t>
    </dgm:pt>
    <dgm:pt modelId="{033DE457-DD91-4A06-8C8D-635A80C39FF2}">
      <dgm:prSet phldrT="[Текст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фронтальная</a:t>
          </a:r>
          <a:r>
            <a:rPr lang="ru-RU"/>
            <a:t> </a:t>
          </a:r>
        </a:p>
      </dgm:t>
    </dgm:pt>
    <dgm:pt modelId="{2BBF2954-0294-45B4-A7A2-FD724C12A75A}" type="parTrans" cxnId="{67B52D95-A490-4C86-9AD5-DCB2029C3E9B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540000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1D345236-9480-4198-85D8-0C06C5DA0279}" type="sibTrans" cxnId="{67B52D95-A490-4C86-9AD5-DCB2029C3E9B}">
      <dgm:prSet/>
      <dgm:spPr/>
      <dgm:t>
        <a:bodyPr/>
        <a:lstStyle/>
        <a:p>
          <a:endParaRPr lang="ru-RU"/>
        </a:p>
      </dgm:t>
    </dgm:pt>
    <dgm:pt modelId="{04BAE802-5847-4BC5-B8B9-B1ED6EFB63C0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воспитателя (по заданию логопеда)</a:t>
          </a:r>
        </a:p>
      </dgm:t>
    </dgm:pt>
    <dgm:pt modelId="{1D12C5FC-FB48-414B-BDF4-1EB226B488BC}" type="parTrans" cxnId="{AAA43D5D-7DD8-4FCF-954E-3C20BE6C8DAA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803AE3FF-1133-420D-BB71-99AAE56D8C9B}" type="sibTrans" cxnId="{AAA43D5D-7DD8-4FCF-954E-3C20BE6C8DAA}">
      <dgm:prSet/>
      <dgm:spPr/>
      <dgm:t>
        <a:bodyPr/>
        <a:lstStyle/>
        <a:p>
          <a:endParaRPr lang="ru-RU"/>
        </a:p>
      </dgm:t>
    </dgm:pt>
    <dgm:pt modelId="{35E8A6B4-CDE5-4B5F-937F-55A413D6C389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развитие речевой активности</a:t>
          </a:r>
        </a:p>
      </dgm:t>
    </dgm:pt>
    <dgm:pt modelId="{29CA5FEE-6D16-4921-9DD6-79A4D6C27349}" type="parTrans" cxnId="{8E891B9C-1151-4FAC-B4DE-93BFF00DADCE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FE8AEBF5-483A-424F-8AFB-58E5905A0503}" type="sibTrans" cxnId="{8E891B9C-1151-4FAC-B4DE-93BFF00DADCE}">
      <dgm:prSet/>
      <dgm:spPr/>
      <dgm:t>
        <a:bodyPr/>
        <a:lstStyle/>
        <a:p>
          <a:endParaRPr lang="ru-RU"/>
        </a:p>
      </dgm:t>
    </dgm:pt>
    <dgm:pt modelId="{53788ED2-BCE9-4A4C-8110-B620C89C5D0A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речевое общение в самостоятельной деятельности с детьми и режимных моментах</a:t>
          </a:r>
        </a:p>
      </dgm:t>
    </dgm:pt>
    <dgm:pt modelId="{7F506F63-A6E9-4C89-A164-87F4FF5DA9AB}" type="parTrans" cxnId="{DE69B49A-2EF9-4BE6-B1F2-58D2EDEFF205}">
      <dgm:prSet/>
      <dgm:spPr>
        <a:solidFill>
          <a:schemeClr val="tx1">
            <a:lumMod val="65000"/>
            <a:lumOff val="35000"/>
          </a:schemeClr>
        </a:solidFill>
        <a:scene3d>
          <a:camera prst="orthographicFront">
            <a:rot lat="0" lon="0" rev="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16F0370F-D566-4FBB-8EED-FE378617A95B}" type="sibTrans" cxnId="{DE69B49A-2EF9-4BE6-B1F2-58D2EDEFF205}">
      <dgm:prSet/>
      <dgm:spPr/>
      <dgm:t>
        <a:bodyPr/>
        <a:lstStyle/>
        <a:p>
          <a:endParaRPr lang="ru-RU"/>
        </a:p>
      </dgm:t>
    </dgm:pt>
    <dgm:pt modelId="{7BC2D079-0F18-4147-914E-01C33E3D3181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коррекцию речевых нарушений</a:t>
          </a:r>
        </a:p>
      </dgm:t>
    </dgm:pt>
    <dgm:pt modelId="{D7F73E83-F318-4114-9B91-FE7BA321340C}" type="parTrans" cxnId="{1CDB7ED5-6436-4429-927A-37143501FBB9}">
      <dgm:prSet/>
      <dgm:spPr>
        <a:solidFill>
          <a:schemeClr val="tx1">
            <a:lumMod val="65000"/>
            <a:lumOff val="35000"/>
          </a:schemeClr>
        </a:solidFill>
      </dgm:spPr>
      <dgm:t>
        <a:bodyPr/>
        <a:lstStyle/>
        <a:p>
          <a:endParaRPr lang="ru-RU"/>
        </a:p>
      </dgm:t>
    </dgm:pt>
    <dgm:pt modelId="{D56E3EFE-B65D-44BA-8E81-8CCD66F5AF7A}" type="sibTrans" cxnId="{1CDB7ED5-6436-4429-927A-37143501FBB9}">
      <dgm:prSet/>
      <dgm:spPr/>
      <dgm:t>
        <a:bodyPr/>
        <a:lstStyle/>
        <a:p>
          <a:endParaRPr lang="ru-RU"/>
        </a:p>
      </dgm:t>
    </dgm:pt>
    <dgm:pt modelId="{26E743B0-51AA-4C6E-A662-268D5658483F}" type="pres">
      <dgm:prSet presAssocID="{B9DB6515-9FF5-461C-A241-E9335D0895D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E99AF82-3311-47CF-B2E2-908CDAB7EED5}" type="pres">
      <dgm:prSet presAssocID="{B4A166A3-2051-4093-B99A-76EE7D8D4831}" presName="centerShape" presStyleLbl="node0" presStyleIdx="0" presStyleCnt="1" custScaleX="202069" custScaleY="173745" custLinFactNeighborX="1339" custLinFactNeighborY="-2420"/>
      <dgm:spPr/>
      <dgm:t>
        <a:bodyPr/>
        <a:lstStyle/>
        <a:p>
          <a:endParaRPr lang="ru-RU"/>
        </a:p>
      </dgm:t>
    </dgm:pt>
    <dgm:pt modelId="{755E88ED-BF7F-450F-BBC3-854DF8F3C9B7}" type="pres">
      <dgm:prSet presAssocID="{4E8B6F3E-1400-4B8C-B2DD-EEA72C8843B1}" presName="parTrans" presStyleLbl="sibTrans2D1" presStyleIdx="0" presStyleCnt="8" custScaleX="182127" custScaleY="74018"/>
      <dgm:spPr/>
      <dgm:t>
        <a:bodyPr/>
        <a:lstStyle/>
        <a:p>
          <a:endParaRPr lang="ru-RU"/>
        </a:p>
      </dgm:t>
    </dgm:pt>
    <dgm:pt modelId="{9F2F4F68-A0E4-44AE-9A8A-E68C2ACDC1EF}" type="pres">
      <dgm:prSet presAssocID="{4E8B6F3E-1400-4B8C-B2DD-EEA72C8843B1}" presName="connectorText" presStyleLbl="sibTrans2D1" presStyleIdx="0" presStyleCnt="8"/>
      <dgm:spPr/>
      <dgm:t>
        <a:bodyPr/>
        <a:lstStyle/>
        <a:p>
          <a:endParaRPr lang="ru-RU"/>
        </a:p>
      </dgm:t>
    </dgm:pt>
    <dgm:pt modelId="{049DCBFE-ECBF-41BD-82C9-F18604757D2A}" type="pres">
      <dgm:prSet presAssocID="{90AE7539-CD27-4E54-9AD9-A509782B9670}" presName="node" presStyleLbl="node1" presStyleIdx="0" presStyleCnt="8" custScaleX="251660" custScaleY="42699" custRadScaleRad="111748" custRadScaleInc="-1601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5D39A830-E2CB-49C0-B755-22CFB8B6E9BF}" type="pres">
      <dgm:prSet presAssocID="{FA5D870E-BAAA-4670-822E-E48CC7E84926}" presName="parTrans" presStyleLbl="sibTrans2D1" presStyleIdx="1" presStyleCnt="8" custScaleX="64881" custScaleY="53077" custLinFactY="-100425" custLinFactNeighborX="17685" custLinFactNeighborY="-200000"/>
      <dgm:spPr/>
      <dgm:t>
        <a:bodyPr/>
        <a:lstStyle/>
        <a:p>
          <a:endParaRPr lang="ru-RU"/>
        </a:p>
      </dgm:t>
    </dgm:pt>
    <dgm:pt modelId="{CA2A7FED-090A-4940-AD09-4B4B08809341}" type="pres">
      <dgm:prSet presAssocID="{FA5D870E-BAAA-4670-822E-E48CC7E84926}" presName="connectorText" presStyleLbl="sibTrans2D1" presStyleIdx="1" presStyleCnt="8"/>
      <dgm:spPr/>
      <dgm:t>
        <a:bodyPr/>
        <a:lstStyle/>
        <a:p>
          <a:endParaRPr lang="ru-RU"/>
        </a:p>
      </dgm:t>
    </dgm:pt>
    <dgm:pt modelId="{AF175C49-5EE9-4635-9839-FC8B37EC22D6}" type="pres">
      <dgm:prSet presAssocID="{CBF7AA70-A57F-4590-AC7E-64CA7E7EAF47}" presName="node" presStyleLbl="node1" presStyleIdx="1" presStyleCnt="8" custScaleX="223526" custScaleY="38239" custRadScaleRad="118732" custRadScaleInc="47958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2EF2859D-D2D5-4BBF-9854-4E2A87718583}" type="pres">
      <dgm:prSet presAssocID="{1D12C5FC-FB48-414B-BDF4-1EB226B488BC}" presName="parTrans" presStyleLbl="sibTrans2D1" presStyleIdx="2" presStyleCnt="8" custScaleX="176548" custScaleY="71445"/>
      <dgm:spPr/>
      <dgm:t>
        <a:bodyPr/>
        <a:lstStyle/>
        <a:p>
          <a:endParaRPr lang="ru-RU"/>
        </a:p>
      </dgm:t>
    </dgm:pt>
    <dgm:pt modelId="{54065001-0F9B-4F51-9469-0A501CD73803}" type="pres">
      <dgm:prSet presAssocID="{1D12C5FC-FB48-414B-BDF4-1EB226B488BC}" presName="connectorText" presStyleLbl="sibTrans2D1" presStyleIdx="2" presStyleCnt="8"/>
      <dgm:spPr/>
      <dgm:t>
        <a:bodyPr/>
        <a:lstStyle/>
        <a:p>
          <a:endParaRPr lang="ru-RU"/>
        </a:p>
      </dgm:t>
    </dgm:pt>
    <dgm:pt modelId="{D5ED890F-94F8-4627-9CD4-D40C1CFE4EFD}" type="pres">
      <dgm:prSet presAssocID="{04BAE802-5847-4BC5-B8B9-B1ED6EFB63C0}" presName="node" presStyleLbl="node1" presStyleIdx="2" presStyleCnt="8" custScaleX="138510" custScaleY="73605" custRadScaleRad="128067" custRadScaleInc="-25247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DB657BBC-9405-4C61-8375-D554E6619545}" type="pres">
      <dgm:prSet presAssocID="{D7F73E83-F318-4114-9B91-FE7BA321340C}" presName="parTrans" presStyleLbl="sibTrans2D1" presStyleIdx="3" presStyleCnt="8" custScaleX="137605" custScaleY="79686" custLinFactNeighborX="-11336" custLinFactNeighborY="-18908"/>
      <dgm:spPr/>
      <dgm:t>
        <a:bodyPr/>
        <a:lstStyle/>
        <a:p>
          <a:endParaRPr lang="ru-RU"/>
        </a:p>
      </dgm:t>
    </dgm:pt>
    <dgm:pt modelId="{814CBB6C-96BE-429D-B6C3-705AEAEA9CFE}" type="pres">
      <dgm:prSet presAssocID="{D7F73E83-F318-4114-9B91-FE7BA321340C}" presName="connectorText" presStyleLbl="sibTrans2D1" presStyleIdx="3" presStyleCnt="8"/>
      <dgm:spPr/>
      <dgm:t>
        <a:bodyPr/>
        <a:lstStyle/>
        <a:p>
          <a:endParaRPr lang="ru-RU"/>
        </a:p>
      </dgm:t>
    </dgm:pt>
    <dgm:pt modelId="{9BCC9EA9-0A4A-42C0-8A8E-F86A3AC5DD50}" type="pres">
      <dgm:prSet presAssocID="{7BC2D079-0F18-4147-914E-01C33E3D3181}" presName="node" presStyleLbl="node1" presStyleIdx="3" presStyleCnt="8" custScaleX="133587" custScaleY="73890" custRadScaleRad="132942" custRadScaleInc="-68252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C48C53DF-030E-4926-A1F2-561BE5E371E6}" type="pres">
      <dgm:prSet presAssocID="{7F506F63-A6E9-4C89-A164-87F4FF5DA9AB}" presName="parTrans" presStyleLbl="sibTrans2D1" presStyleIdx="4" presStyleCnt="8" custScaleX="172078" custScaleY="74381" custLinFactNeighborX="-2384" custLinFactNeighborY="0"/>
      <dgm:spPr/>
      <dgm:t>
        <a:bodyPr/>
        <a:lstStyle/>
        <a:p>
          <a:endParaRPr lang="ru-RU"/>
        </a:p>
      </dgm:t>
    </dgm:pt>
    <dgm:pt modelId="{AE1682C7-1D33-4532-BFBF-EB19977C7F2A}" type="pres">
      <dgm:prSet presAssocID="{7F506F63-A6E9-4C89-A164-87F4FF5DA9AB}" presName="connectorText" presStyleLbl="sibTrans2D1" presStyleIdx="4" presStyleCnt="8"/>
      <dgm:spPr/>
      <dgm:t>
        <a:bodyPr/>
        <a:lstStyle/>
        <a:p>
          <a:endParaRPr lang="ru-RU"/>
        </a:p>
      </dgm:t>
    </dgm:pt>
    <dgm:pt modelId="{4D0C433E-53F2-4D60-A92B-EA6A2773E89A}" type="pres">
      <dgm:prSet presAssocID="{53788ED2-BCE9-4A4C-8110-B620C89C5D0A}" presName="node" presStyleLbl="node1" presStyleIdx="4" presStyleCnt="8" custScaleX="165272" custScaleY="81560" custRadScaleRad="112198" custRadScaleInc="-20795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7939F4FF-1ADB-4DF8-93FB-1CC26E6BF5CE}" type="pres">
      <dgm:prSet presAssocID="{29CA5FEE-6D16-4921-9DD6-79A4D6C27349}" presName="parTrans" presStyleLbl="sibTrans2D1" presStyleIdx="5" presStyleCnt="8" custScaleX="146287" custScaleY="77437" custLinFactNeighborX="10812" custLinFactNeighborY="-21009"/>
      <dgm:spPr/>
      <dgm:t>
        <a:bodyPr/>
        <a:lstStyle/>
        <a:p>
          <a:endParaRPr lang="ru-RU"/>
        </a:p>
      </dgm:t>
    </dgm:pt>
    <dgm:pt modelId="{74C4381D-AEAE-40CD-A867-9D5B2495F132}" type="pres">
      <dgm:prSet presAssocID="{29CA5FEE-6D16-4921-9DD6-79A4D6C27349}" presName="connectorText" presStyleLbl="sibTrans2D1" presStyleIdx="5" presStyleCnt="8"/>
      <dgm:spPr/>
      <dgm:t>
        <a:bodyPr/>
        <a:lstStyle/>
        <a:p>
          <a:endParaRPr lang="ru-RU"/>
        </a:p>
      </dgm:t>
    </dgm:pt>
    <dgm:pt modelId="{A7916FB7-976F-4413-BA80-BC5D25920F5B}" type="pres">
      <dgm:prSet presAssocID="{35E8A6B4-CDE5-4B5F-937F-55A413D6C389}" presName="node" presStyleLbl="node1" presStyleIdx="5" presStyleCnt="8" custScaleX="127830" custScaleY="71327" custRadScaleRad="122814" custRadScaleInc="48035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2DE182C9-2B92-4373-A835-8568F98F0D86}" type="pres">
      <dgm:prSet presAssocID="{B406C3CF-1D54-406E-9C43-10D7DB2E9264}" presName="parTrans" presStyleLbl="sibTrans2D1" presStyleIdx="6" presStyleCnt="8" custScaleX="174632" custScaleY="75816"/>
      <dgm:spPr/>
      <dgm:t>
        <a:bodyPr/>
        <a:lstStyle/>
        <a:p>
          <a:endParaRPr lang="ru-RU"/>
        </a:p>
      </dgm:t>
    </dgm:pt>
    <dgm:pt modelId="{B506EA60-6C8C-46A9-A2CD-A1AD54B331A0}" type="pres">
      <dgm:prSet presAssocID="{B406C3CF-1D54-406E-9C43-10D7DB2E9264}" presName="connectorText" presStyleLbl="sibTrans2D1" presStyleIdx="6" presStyleCnt="8"/>
      <dgm:spPr/>
      <dgm:t>
        <a:bodyPr/>
        <a:lstStyle/>
        <a:p>
          <a:endParaRPr lang="ru-RU"/>
        </a:p>
      </dgm:t>
    </dgm:pt>
    <dgm:pt modelId="{619283F8-809D-42D0-A447-E255EA7D5FEF}" type="pres">
      <dgm:prSet presAssocID="{D80A0C11-5FB4-4A09-9002-23BC6EB4D2C1}" presName="node" presStyleLbl="node1" presStyleIdx="6" presStyleCnt="8" custScaleX="135091" custScaleY="75760" custRadScaleRad="131368" custRadScaleInc="20451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6B144CED-45A0-4096-87B7-E54694E4D42B}" type="pres">
      <dgm:prSet presAssocID="{2BBF2954-0294-45B4-A7A2-FD724C12A75A}" presName="parTrans" presStyleLbl="sibTrans2D1" presStyleIdx="7" presStyleCnt="8" custScaleX="50154" custScaleY="52945" custLinFactY="-100426" custLinFactNeighborX="-8951" custLinFactNeighborY="-200000"/>
      <dgm:spPr/>
      <dgm:t>
        <a:bodyPr/>
        <a:lstStyle/>
        <a:p>
          <a:endParaRPr lang="ru-RU"/>
        </a:p>
      </dgm:t>
    </dgm:pt>
    <dgm:pt modelId="{5F9571C5-74DD-4DAC-AB2E-C05C9B0CB0A6}" type="pres">
      <dgm:prSet presAssocID="{2BBF2954-0294-45B4-A7A2-FD724C12A75A}" presName="connectorText" presStyleLbl="sibTrans2D1" presStyleIdx="7" presStyleCnt="8"/>
      <dgm:spPr/>
      <dgm:t>
        <a:bodyPr/>
        <a:lstStyle/>
        <a:p>
          <a:endParaRPr lang="ru-RU"/>
        </a:p>
      </dgm:t>
    </dgm:pt>
    <dgm:pt modelId="{F5102BD6-61AB-42E0-89E7-918B821EE556}" type="pres">
      <dgm:prSet presAssocID="{033DE457-DD91-4A06-8C8D-635A80C39FF2}" presName="node" presStyleLbl="node1" presStyleIdx="7" presStyleCnt="8" custScaleX="201516" custScaleY="37159" custRadScaleRad="125037" custRadScaleInc="-52148">
        <dgm:presLayoutVars>
          <dgm:bulletEnabled val="1"/>
        </dgm:presLayoutVars>
      </dgm:prSet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</dgm:ptLst>
  <dgm:cxnLst>
    <dgm:cxn modelId="{DD78F780-9A52-4BAC-8AF5-8C8AB2E6E694}" type="presOf" srcId="{29CA5FEE-6D16-4921-9DD6-79A4D6C27349}" destId="{7939F4FF-1ADB-4DF8-93FB-1CC26E6BF5CE}" srcOrd="0" destOrd="0" presId="urn:microsoft.com/office/officeart/2005/8/layout/radial5"/>
    <dgm:cxn modelId="{DB621D65-D733-42CE-9728-11DE319777B4}" type="presOf" srcId="{B4A166A3-2051-4093-B99A-76EE7D8D4831}" destId="{7E99AF82-3311-47CF-B2E2-908CDAB7EED5}" srcOrd="0" destOrd="0" presId="urn:microsoft.com/office/officeart/2005/8/layout/radial5"/>
    <dgm:cxn modelId="{AAA43D5D-7DD8-4FCF-954E-3C20BE6C8DAA}" srcId="{B4A166A3-2051-4093-B99A-76EE7D8D4831}" destId="{04BAE802-5847-4BC5-B8B9-B1ED6EFB63C0}" srcOrd="2" destOrd="0" parTransId="{1D12C5FC-FB48-414B-BDF4-1EB226B488BC}" sibTransId="{803AE3FF-1133-420D-BB71-99AAE56D8C9B}"/>
    <dgm:cxn modelId="{F2EECB1B-CE67-44A6-A926-BD95F26261F5}" type="presOf" srcId="{1D12C5FC-FB48-414B-BDF4-1EB226B488BC}" destId="{54065001-0F9B-4F51-9469-0A501CD73803}" srcOrd="1" destOrd="0" presId="urn:microsoft.com/office/officeart/2005/8/layout/radial5"/>
    <dgm:cxn modelId="{09CEEF5C-E930-4A0E-8802-AB2A314E5EC5}" type="presOf" srcId="{D80A0C11-5FB4-4A09-9002-23BC6EB4D2C1}" destId="{619283F8-809D-42D0-A447-E255EA7D5FEF}" srcOrd="0" destOrd="0" presId="urn:microsoft.com/office/officeart/2005/8/layout/radial5"/>
    <dgm:cxn modelId="{67B52D95-A490-4C86-9AD5-DCB2029C3E9B}" srcId="{B4A166A3-2051-4093-B99A-76EE7D8D4831}" destId="{033DE457-DD91-4A06-8C8D-635A80C39FF2}" srcOrd="7" destOrd="0" parTransId="{2BBF2954-0294-45B4-A7A2-FD724C12A75A}" sibTransId="{1D345236-9480-4198-85D8-0C06C5DA0279}"/>
    <dgm:cxn modelId="{5F4058B4-6BDC-4E4A-9AA7-244527B96365}" srcId="{B4A166A3-2051-4093-B99A-76EE7D8D4831}" destId="{CBF7AA70-A57F-4590-AC7E-64CA7E7EAF47}" srcOrd="1" destOrd="0" parTransId="{FA5D870E-BAAA-4670-822E-E48CC7E84926}" sibTransId="{457B23FC-E607-4C0C-9F7F-98FFC7124B22}"/>
    <dgm:cxn modelId="{12548AED-D6B9-4D49-8087-BC73B9E5A3AB}" srcId="{B4A166A3-2051-4093-B99A-76EE7D8D4831}" destId="{D80A0C11-5FB4-4A09-9002-23BC6EB4D2C1}" srcOrd="6" destOrd="0" parTransId="{B406C3CF-1D54-406E-9C43-10D7DB2E9264}" sibTransId="{EF84AA6C-6EDB-4384-B902-66EBD191EAED}"/>
    <dgm:cxn modelId="{4DD0B5CD-3242-4CDC-809C-DC060DB0449C}" type="presOf" srcId="{7F506F63-A6E9-4C89-A164-87F4FF5DA9AB}" destId="{AE1682C7-1D33-4532-BFBF-EB19977C7F2A}" srcOrd="1" destOrd="0" presId="urn:microsoft.com/office/officeart/2005/8/layout/radial5"/>
    <dgm:cxn modelId="{729DEFBF-C3E1-40A7-A495-1989B858070A}" type="presOf" srcId="{B406C3CF-1D54-406E-9C43-10D7DB2E9264}" destId="{2DE182C9-2B92-4373-A835-8568F98F0D86}" srcOrd="0" destOrd="0" presId="urn:microsoft.com/office/officeart/2005/8/layout/radial5"/>
    <dgm:cxn modelId="{6AC4A639-A67D-41EB-9406-1C86EE3036EF}" type="presOf" srcId="{90AE7539-CD27-4E54-9AD9-A509782B9670}" destId="{049DCBFE-ECBF-41BD-82C9-F18604757D2A}" srcOrd="0" destOrd="0" presId="urn:microsoft.com/office/officeart/2005/8/layout/radial5"/>
    <dgm:cxn modelId="{02EDBEB3-B2E1-451E-A64C-6DFEFE8FDEDF}" type="presOf" srcId="{7BC2D079-0F18-4147-914E-01C33E3D3181}" destId="{9BCC9EA9-0A4A-42C0-8A8E-F86A3AC5DD50}" srcOrd="0" destOrd="0" presId="urn:microsoft.com/office/officeart/2005/8/layout/radial5"/>
    <dgm:cxn modelId="{07A325A0-7919-4591-8898-5C1F40378195}" type="presOf" srcId="{D7F73E83-F318-4114-9B91-FE7BA321340C}" destId="{814CBB6C-96BE-429D-B6C3-705AEAEA9CFE}" srcOrd="1" destOrd="0" presId="urn:microsoft.com/office/officeart/2005/8/layout/radial5"/>
    <dgm:cxn modelId="{738A99C9-0937-459E-BC12-D419CEEAE54C}" type="presOf" srcId="{B406C3CF-1D54-406E-9C43-10D7DB2E9264}" destId="{B506EA60-6C8C-46A9-A2CD-A1AD54B331A0}" srcOrd="1" destOrd="0" presId="urn:microsoft.com/office/officeart/2005/8/layout/radial5"/>
    <dgm:cxn modelId="{A9B1555E-8638-4A24-B917-F1186AC28975}" srcId="{B9DB6515-9FF5-461C-A241-E9335D0895D3}" destId="{B4A166A3-2051-4093-B99A-76EE7D8D4831}" srcOrd="0" destOrd="0" parTransId="{D135A9D4-F665-458B-880A-C051088C3882}" sibTransId="{AE2A9D8A-6B60-4FD6-B184-7C70643075C2}"/>
    <dgm:cxn modelId="{8E891B9C-1151-4FAC-B4DE-93BFF00DADCE}" srcId="{B4A166A3-2051-4093-B99A-76EE7D8D4831}" destId="{35E8A6B4-CDE5-4B5F-937F-55A413D6C389}" srcOrd="5" destOrd="0" parTransId="{29CA5FEE-6D16-4921-9DD6-79A4D6C27349}" sibTransId="{FE8AEBF5-483A-424F-8AFB-58E5905A0503}"/>
    <dgm:cxn modelId="{32D1C79A-7C7B-4CF3-BEEB-C517F453FF52}" type="presOf" srcId="{CBF7AA70-A57F-4590-AC7E-64CA7E7EAF47}" destId="{AF175C49-5EE9-4635-9839-FC8B37EC22D6}" srcOrd="0" destOrd="0" presId="urn:microsoft.com/office/officeart/2005/8/layout/radial5"/>
    <dgm:cxn modelId="{02DC3E40-E113-4299-A68F-2A214EA87D22}" type="presOf" srcId="{4E8B6F3E-1400-4B8C-B2DD-EEA72C8843B1}" destId="{755E88ED-BF7F-450F-BBC3-854DF8F3C9B7}" srcOrd="0" destOrd="0" presId="urn:microsoft.com/office/officeart/2005/8/layout/radial5"/>
    <dgm:cxn modelId="{1CDB7ED5-6436-4429-927A-37143501FBB9}" srcId="{B4A166A3-2051-4093-B99A-76EE7D8D4831}" destId="{7BC2D079-0F18-4147-914E-01C33E3D3181}" srcOrd="3" destOrd="0" parTransId="{D7F73E83-F318-4114-9B91-FE7BA321340C}" sibTransId="{D56E3EFE-B65D-44BA-8E81-8CCD66F5AF7A}"/>
    <dgm:cxn modelId="{2BA43868-B179-49C4-8F42-6972DBF3AC7C}" type="presOf" srcId="{2BBF2954-0294-45B4-A7A2-FD724C12A75A}" destId="{6B144CED-45A0-4096-87B7-E54694E4D42B}" srcOrd="0" destOrd="0" presId="urn:microsoft.com/office/officeart/2005/8/layout/radial5"/>
    <dgm:cxn modelId="{59EF21BF-456C-4F89-90F7-6D4CD5D947DC}" type="presOf" srcId="{2BBF2954-0294-45B4-A7A2-FD724C12A75A}" destId="{5F9571C5-74DD-4DAC-AB2E-C05C9B0CB0A6}" srcOrd="1" destOrd="0" presId="urn:microsoft.com/office/officeart/2005/8/layout/radial5"/>
    <dgm:cxn modelId="{360C2A25-EF60-49CC-A2CC-841FA16745E2}" type="presOf" srcId="{FA5D870E-BAAA-4670-822E-E48CC7E84926}" destId="{5D39A830-E2CB-49C0-B755-22CFB8B6E9BF}" srcOrd="0" destOrd="0" presId="urn:microsoft.com/office/officeart/2005/8/layout/radial5"/>
    <dgm:cxn modelId="{35895283-AAA2-43AA-BEFD-56E40BFF19F4}" type="presOf" srcId="{04BAE802-5847-4BC5-B8B9-B1ED6EFB63C0}" destId="{D5ED890F-94F8-4627-9CD4-D40C1CFE4EFD}" srcOrd="0" destOrd="0" presId="urn:microsoft.com/office/officeart/2005/8/layout/radial5"/>
    <dgm:cxn modelId="{655DF10E-FDB3-4D02-A567-D7E16C73EFFF}" type="presOf" srcId="{1D12C5FC-FB48-414B-BDF4-1EB226B488BC}" destId="{2EF2859D-D2D5-4BBF-9854-4E2A87718583}" srcOrd="0" destOrd="0" presId="urn:microsoft.com/office/officeart/2005/8/layout/radial5"/>
    <dgm:cxn modelId="{04C5174D-A8D1-4285-9B64-C03C61EABDEC}" type="presOf" srcId="{033DE457-DD91-4A06-8C8D-635A80C39FF2}" destId="{F5102BD6-61AB-42E0-89E7-918B821EE556}" srcOrd="0" destOrd="0" presId="urn:microsoft.com/office/officeart/2005/8/layout/radial5"/>
    <dgm:cxn modelId="{46DD78B7-6076-4611-B443-1D42E069DC76}" type="presOf" srcId="{7F506F63-A6E9-4C89-A164-87F4FF5DA9AB}" destId="{C48C53DF-030E-4926-A1F2-561BE5E371E6}" srcOrd="0" destOrd="0" presId="urn:microsoft.com/office/officeart/2005/8/layout/radial5"/>
    <dgm:cxn modelId="{98C14F77-C6BE-4CBF-BB43-83D7C347BCDD}" type="presOf" srcId="{FA5D870E-BAAA-4670-822E-E48CC7E84926}" destId="{CA2A7FED-090A-4940-AD09-4B4B08809341}" srcOrd="1" destOrd="0" presId="urn:microsoft.com/office/officeart/2005/8/layout/radial5"/>
    <dgm:cxn modelId="{18592008-F153-49BC-B442-BE9A83B8ECCC}" type="presOf" srcId="{35E8A6B4-CDE5-4B5F-937F-55A413D6C389}" destId="{A7916FB7-976F-4413-BA80-BC5D25920F5B}" srcOrd="0" destOrd="0" presId="urn:microsoft.com/office/officeart/2005/8/layout/radial5"/>
    <dgm:cxn modelId="{5777D539-6CF6-4D58-B379-51BB15E7073F}" type="presOf" srcId="{53788ED2-BCE9-4A4C-8110-B620C89C5D0A}" destId="{4D0C433E-53F2-4D60-A92B-EA6A2773E89A}" srcOrd="0" destOrd="0" presId="urn:microsoft.com/office/officeart/2005/8/layout/radial5"/>
    <dgm:cxn modelId="{6DA2B67F-A7C7-41E8-AF79-4FFDD7005009}" type="presOf" srcId="{29CA5FEE-6D16-4921-9DD6-79A4D6C27349}" destId="{74C4381D-AEAE-40CD-A867-9D5B2495F132}" srcOrd="1" destOrd="0" presId="urn:microsoft.com/office/officeart/2005/8/layout/radial5"/>
    <dgm:cxn modelId="{B4473DD0-20B3-4F80-B5EA-4997B0037878}" type="presOf" srcId="{D7F73E83-F318-4114-9B91-FE7BA321340C}" destId="{DB657BBC-9405-4C61-8375-D554E6619545}" srcOrd="0" destOrd="0" presId="urn:microsoft.com/office/officeart/2005/8/layout/radial5"/>
    <dgm:cxn modelId="{417B75C5-9E1A-4327-B5CF-B61E8BEEAA33}" type="presOf" srcId="{B9DB6515-9FF5-461C-A241-E9335D0895D3}" destId="{26E743B0-51AA-4C6E-A662-268D5658483F}" srcOrd="0" destOrd="0" presId="urn:microsoft.com/office/officeart/2005/8/layout/radial5"/>
    <dgm:cxn modelId="{58EB9EAE-3ACE-4D2E-AD5F-8EA27DB096FE}" type="presOf" srcId="{4E8B6F3E-1400-4B8C-B2DD-EEA72C8843B1}" destId="{9F2F4F68-A0E4-44AE-9A8A-E68C2ACDC1EF}" srcOrd="1" destOrd="0" presId="urn:microsoft.com/office/officeart/2005/8/layout/radial5"/>
    <dgm:cxn modelId="{89F9247B-9B20-4CAD-9B18-ED1FB7DE2522}" srcId="{B4A166A3-2051-4093-B99A-76EE7D8D4831}" destId="{90AE7539-CD27-4E54-9AD9-A509782B9670}" srcOrd="0" destOrd="0" parTransId="{4E8B6F3E-1400-4B8C-B2DD-EEA72C8843B1}" sibTransId="{A839C3BD-CC10-480E-A0AF-616756783045}"/>
    <dgm:cxn modelId="{DE69B49A-2EF9-4BE6-B1F2-58D2EDEFF205}" srcId="{B4A166A3-2051-4093-B99A-76EE7D8D4831}" destId="{53788ED2-BCE9-4A4C-8110-B620C89C5D0A}" srcOrd="4" destOrd="0" parTransId="{7F506F63-A6E9-4C89-A164-87F4FF5DA9AB}" sibTransId="{16F0370F-D566-4FBB-8EED-FE378617A95B}"/>
    <dgm:cxn modelId="{F494289A-EEF8-46D5-8F5E-EE8F2EA0E565}" type="presParOf" srcId="{26E743B0-51AA-4C6E-A662-268D5658483F}" destId="{7E99AF82-3311-47CF-B2E2-908CDAB7EED5}" srcOrd="0" destOrd="0" presId="urn:microsoft.com/office/officeart/2005/8/layout/radial5"/>
    <dgm:cxn modelId="{747CD62D-79DC-48C9-B575-BB06D033B89E}" type="presParOf" srcId="{26E743B0-51AA-4C6E-A662-268D5658483F}" destId="{755E88ED-BF7F-450F-BBC3-854DF8F3C9B7}" srcOrd="1" destOrd="0" presId="urn:microsoft.com/office/officeart/2005/8/layout/radial5"/>
    <dgm:cxn modelId="{0017AE42-89F3-48B8-8E6D-D2E9EFF5AC77}" type="presParOf" srcId="{755E88ED-BF7F-450F-BBC3-854DF8F3C9B7}" destId="{9F2F4F68-A0E4-44AE-9A8A-E68C2ACDC1EF}" srcOrd="0" destOrd="0" presId="urn:microsoft.com/office/officeart/2005/8/layout/radial5"/>
    <dgm:cxn modelId="{E87C1BAA-FD15-4BF5-8725-610D7899032C}" type="presParOf" srcId="{26E743B0-51AA-4C6E-A662-268D5658483F}" destId="{049DCBFE-ECBF-41BD-82C9-F18604757D2A}" srcOrd="2" destOrd="0" presId="urn:microsoft.com/office/officeart/2005/8/layout/radial5"/>
    <dgm:cxn modelId="{9D5B7AB1-DED2-4731-9FBB-7778577AE023}" type="presParOf" srcId="{26E743B0-51AA-4C6E-A662-268D5658483F}" destId="{5D39A830-E2CB-49C0-B755-22CFB8B6E9BF}" srcOrd="3" destOrd="0" presId="urn:microsoft.com/office/officeart/2005/8/layout/radial5"/>
    <dgm:cxn modelId="{20E4F352-7B73-4C2D-BD01-D7E5F8AA367C}" type="presParOf" srcId="{5D39A830-E2CB-49C0-B755-22CFB8B6E9BF}" destId="{CA2A7FED-090A-4940-AD09-4B4B08809341}" srcOrd="0" destOrd="0" presId="urn:microsoft.com/office/officeart/2005/8/layout/radial5"/>
    <dgm:cxn modelId="{B7A9BCFB-4E4D-484E-AEA6-9D69BEE3F533}" type="presParOf" srcId="{26E743B0-51AA-4C6E-A662-268D5658483F}" destId="{AF175C49-5EE9-4635-9839-FC8B37EC22D6}" srcOrd="4" destOrd="0" presId="urn:microsoft.com/office/officeart/2005/8/layout/radial5"/>
    <dgm:cxn modelId="{612D4EAD-8B08-4836-A022-A7639ACE54BD}" type="presParOf" srcId="{26E743B0-51AA-4C6E-A662-268D5658483F}" destId="{2EF2859D-D2D5-4BBF-9854-4E2A87718583}" srcOrd="5" destOrd="0" presId="urn:microsoft.com/office/officeart/2005/8/layout/radial5"/>
    <dgm:cxn modelId="{5952DF60-1F34-4CD9-9ABE-CB15998B7DF2}" type="presParOf" srcId="{2EF2859D-D2D5-4BBF-9854-4E2A87718583}" destId="{54065001-0F9B-4F51-9469-0A501CD73803}" srcOrd="0" destOrd="0" presId="urn:microsoft.com/office/officeart/2005/8/layout/radial5"/>
    <dgm:cxn modelId="{01299DC0-3C52-4F1C-9852-6E281139E228}" type="presParOf" srcId="{26E743B0-51AA-4C6E-A662-268D5658483F}" destId="{D5ED890F-94F8-4627-9CD4-D40C1CFE4EFD}" srcOrd="6" destOrd="0" presId="urn:microsoft.com/office/officeart/2005/8/layout/radial5"/>
    <dgm:cxn modelId="{902E1C72-1E35-44A1-AB23-B936D8B2C670}" type="presParOf" srcId="{26E743B0-51AA-4C6E-A662-268D5658483F}" destId="{DB657BBC-9405-4C61-8375-D554E6619545}" srcOrd="7" destOrd="0" presId="urn:microsoft.com/office/officeart/2005/8/layout/radial5"/>
    <dgm:cxn modelId="{A77E3A32-CC5B-4171-B48F-B4B3B57A83B3}" type="presParOf" srcId="{DB657BBC-9405-4C61-8375-D554E6619545}" destId="{814CBB6C-96BE-429D-B6C3-705AEAEA9CFE}" srcOrd="0" destOrd="0" presId="urn:microsoft.com/office/officeart/2005/8/layout/radial5"/>
    <dgm:cxn modelId="{5674E229-6AD6-451F-B299-6A76345B8659}" type="presParOf" srcId="{26E743B0-51AA-4C6E-A662-268D5658483F}" destId="{9BCC9EA9-0A4A-42C0-8A8E-F86A3AC5DD50}" srcOrd="8" destOrd="0" presId="urn:microsoft.com/office/officeart/2005/8/layout/radial5"/>
    <dgm:cxn modelId="{147D1A41-419C-447A-A332-8818631C8702}" type="presParOf" srcId="{26E743B0-51AA-4C6E-A662-268D5658483F}" destId="{C48C53DF-030E-4926-A1F2-561BE5E371E6}" srcOrd="9" destOrd="0" presId="urn:microsoft.com/office/officeart/2005/8/layout/radial5"/>
    <dgm:cxn modelId="{C4A45B03-76DE-4CBD-868D-334B4ED23E06}" type="presParOf" srcId="{C48C53DF-030E-4926-A1F2-561BE5E371E6}" destId="{AE1682C7-1D33-4532-BFBF-EB19977C7F2A}" srcOrd="0" destOrd="0" presId="urn:microsoft.com/office/officeart/2005/8/layout/radial5"/>
    <dgm:cxn modelId="{E8674D26-0527-40F0-A621-6F85132189B2}" type="presParOf" srcId="{26E743B0-51AA-4C6E-A662-268D5658483F}" destId="{4D0C433E-53F2-4D60-A92B-EA6A2773E89A}" srcOrd="10" destOrd="0" presId="urn:microsoft.com/office/officeart/2005/8/layout/radial5"/>
    <dgm:cxn modelId="{CA0BDDA6-7B29-4155-8116-CA3B9592FD1C}" type="presParOf" srcId="{26E743B0-51AA-4C6E-A662-268D5658483F}" destId="{7939F4FF-1ADB-4DF8-93FB-1CC26E6BF5CE}" srcOrd="11" destOrd="0" presId="urn:microsoft.com/office/officeart/2005/8/layout/radial5"/>
    <dgm:cxn modelId="{52B8ABD4-EFD4-4C5E-9E5D-DF474A193B13}" type="presParOf" srcId="{7939F4FF-1ADB-4DF8-93FB-1CC26E6BF5CE}" destId="{74C4381D-AEAE-40CD-A867-9D5B2495F132}" srcOrd="0" destOrd="0" presId="urn:microsoft.com/office/officeart/2005/8/layout/radial5"/>
    <dgm:cxn modelId="{7D836953-1C3E-460A-B0A6-57B2C94D620D}" type="presParOf" srcId="{26E743B0-51AA-4C6E-A662-268D5658483F}" destId="{A7916FB7-976F-4413-BA80-BC5D25920F5B}" srcOrd="12" destOrd="0" presId="urn:microsoft.com/office/officeart/2005/8/layout/radial5"/>
    <dgm:cxn modelId="{E1BCE7F4-8119-4852-ABDB-8579470A69EB}" type="presParOf" srcId="{26E743B0-51AA-4C6E-A662-268D5658483F}" destId="{2DE182C9-2B92-4373-A835-8568F98F0D86}" srcOrd="13" destOrd="0" presId="urn:microsoft.com/office/officeart/2005/8/layout/radial5"/>
    <dgm:cxn modelId="{2D663DD0-1C89-404C-81B7-EBC6F448A039}" type="presParOf" srcId="{2DE182C9-2B92-4373-A835-8568F98F0D86}" destId="{B506EA60-6C8C-46A9-A2CD-A1AD54B331A0}" srcOrd="0" destOrd="0" presId="urn:microsoft.com/office/officeart/2005/8/layout/radial5"/>
    <dgm:cxn modelId="{C57B10CE-0076-4A6F-BDD9-810A8E30D664}" type="presParOf" srcId="{26E743B0-51AA-4C6E-A662-268D5658483F}" destId="{619283F8-809D-42D0-A447-E255EA7D5FEF}" srcOrd="14" destOrd="0" presId="urn:microsoft.com/office/officeart/2005/8/layout/radial5"/>
    <dgm:cxn modelId="{89708E15-C62E-4F8C-B22C-7B10E04DAC49}" type="presParOf" srcId="{26E743B0-51AA-4C6E-A662-268D5658483F}" destId="{6B144CED-45A0-4096-87B7-E54694E4D42B}" srcOrd="15" destOrd="0" presId="urn:microsoft.com/office/officeart/2005/8/layout/radial5"/>
    <dgm:cxn modelId="{877BE776-B673-4615-91AA-8CA51C5BDB9C}" type="presParOf" srcId="{6B144CED-45A0-4096-87B7-E54694E4D42B}" destId="{5F9571C5-74DD-4DAC-AB2E-C05C9B0CB0A6}" srcOrd="0" destOrd="0" presId="urn:microsoft.com/office/officeart/2005/8/layout/radial5"/>
    <dgm:cxn modelId="{ABCADFAE-2A6E-454F-A7BB-10E38F09EDA2}" type="presParOf" srcId="{26E743B0-51AA-4C6E-A662-268D5658483F}" destId="{F5102BD6-61AB-42E0-89E7-918B821EE556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709E994-0F34-4BC9-9605-52D8C110A278}">
      <dsp:nvSpPr>
        <dsp:cNvPr id="0" name=""/>
        <dsp:cNvSpPr/>
      </dsp:nvSpPr>
      <dsp:spPr>
        <a:xfrm>
          <a:off x="5104921" y="1891551"/>
          <a:ext cx="91440" cy="83967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72050"/>
              </a:lnTo>
              <a:lnTo>
                <a:pt x="51165" y="772050"/>
              </a:lnTo>
              <a:lnTo>
                <a:pt x="51165" y="8396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92EC72-27F5-4403-A036-3C2EE45FF434}">
      <dsp:nvSpPr>
        <dsp:cNvPr id="0" name=""/>
        <dsp:cNvSpPr/>
      </dsp:nvSpPr>
      <dsp:spPr>
        <a:xfrm>
          <a:off x="2826724" y="808936"/>
          <a:ext cx="2323916" cy="2736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987"/>
              </a:lnTo>
              <a:lnTo>
                <a:pt x="2323916" y="205987"/>
              </a:lnTo>
              <a:lnTo>
                <a:pt x="2323916" y="27361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57743E-1B5E-4612-996C-B8A4DD9DB8C0}">
      <dsp:nvSpPr>
        <dsp:cNvPr id="0" name=""/>
        <dsp:cNvSpPr/>
      </dsp:nvSpPr>
      <dsp:spPr>
        <a:xfrm>
          <a:off x="3012146" y="2240037"/>
          <a:ext cx="776570" cy="370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2727"/>
              </a:lnTo>
              <a:lnTo>
                <a:pt x="776570" y="302727"/>
              </a:lnTo>
              <a:lnTo>
                <a:pt x="776570" y="3703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183923-C728-450F-821B-B82F6B6473DB}">
      <dsp:nvSpPr>
        <dsp:cNvPr id="0" name=""/>
        <dsp:cNvSpPr/>
      </dsp:nvSpPr>
      <dsp:spPr>
        <a:xfrm>
          <a:off x="2242631" y="2240037"/>
          <a:ext cx="769514" cy="370585"/>
        </a:xfrm>
        <a:custGeom>
          <a:avLst/>
          <a:gdLst/>
          <a:ahLst/>
          <a:cxnLst/>
          <a:rect l="0" t="0" r="0" b="0"/>
          <a:pathLst>
            <a:path>
              <a:moveTo>
                <a:pt x="769514" y="0"/>
              </a:moveTo>
              <a:lnTo>
                <a:pt x="769514" y="302959"/>
              </a:lnTo>
              <a:lnTo>
                <a:pt x="0" y="302959"/>
              </a:lnTo>
              <a:lnTo>
                <a:pt x="0" y="3705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EDFC56-96E7-4C6E-A0AB-DDFD6C4F6306}">
      <dsp:nvSpPr>
        <dsp:cNvPr id="0" name=""/>
        <dsp:cNvSpPr/>
      </dsp:nvSpPr>
      <dsp:spPr>
        <a:xfrm>
          <a:off x="2826724" y="808936"/>
          <a:ext cx="185421" cy="4465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932"/>
              </a:lnTo>
              <a:lnTo>
                <a:pt x="185421" y="378932"/>
              </a:lnTo>
              <a:lnTo>
                <a:pt x="185421" y="4465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727E23-9BD0-4B98-8FE2-18C28EDE871C}">
      <dsp:nvSpPr>
        <dsp:cNvPr id="0" name=""/>
        <dsp:cNvSpPr/>
      </dsp:nvSpPr>
      <dsp:spPr>
        <a:xfrm>
          <a:off x="867926" y="2106048"/>
          <a:ext cx="981239" cy="14192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1660"/>
              </a:lnTo>
              <a:lnTo>
                <a:pt x="981239" y="1351660"/>
              </a:lnTo>
              <a:lnTo>
                <a:pt x="981239" y="14192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25D866-FB5D-4D33-BB5B-081C2C45FCF0}">
      <dsp:nvSpPr>
        <dsp:cNvPr id="0" name=""/>
        <dsp:cNvSpPr/>
      </dsp:nvSpPr>
      <dsp:spPr>
        <a:xfrm>
          <a:off x="431348" y="2106048"/>
          <a:ext cx="436578" cy="1419527"/>
        </a:xfrm>
        <a:custGeom>
          <a:avLst/>
          <a:gdLst/>
          <a:ahLst/>
          <a:cxnLst/>
          <a:rect l="0" t="0" r="0" b="0"/>
          <a:pathLst>
            <a:path>
              <a:moveTo>
                <a:pt x="436578" y="0"/>
              </a:moveTo>
              <a:lnTo>
                <a:pt x="436578" y="1351901"/>
              </a:lnTo>
              <a:lnTo>
                <a:pt x="0" y="1351901"/>
              </a:lnTo>
              <a:lnTo>
                <a:pt x="0" y="14195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0B9DB7-8EEC-4C73-B26C-22A148296D4C}">
      <dsp:nvSpPr>
        <dsp:cNvPr id="0" name=""/>
        <dsp:cNvSpPr/>
      </dsp:nvSpPr>
      <dsp:spPr>
        <a:xfrm>
          <a:off x="867926" y="808936"/>
          <a:ext cx="1958798" cy="280937"/>
        </a:xfrm>
        <a:custGeom>
          <a:avLst/>
          <a:gdLst/>
          <a:ahLst/>
          <a:cxnLst/>
          <a:rect l="0" t="0" r="0" b="0"/>
          <a:pathLst>
            <a:path>
              <a:moveTo>
                <a:pt x="1958798" y="0"/>
              </a:moveTo>
              <a:lnTo>
                <a:pt x="1958798" y="213311"/>
              </a:lnTo>
              <a:lnTo>
                <a:pt x="0" y="213311"/>
              </a:lnTo>
              <a:lnTo>
                <a:pt x="0" y="28093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85B5CD-D6E8-4AC8-80CA-B96DD2564109}">
      <dsp:nvSpPr>
        <dsp:cNvPr id="0" name=""/>
        <dsp:cNvSpPr/>
      </dsp:nvSpPr>
      <dsp:spPr>
        <a:xfrm>
          <a:off x="2218258" y="-77055"/>
          <a:ext cx="1216931" cy="88599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EEA26F-3655-4EF7-A788-B38882F7C778}">
      <dsp:nvSpPr>
        <dsp:cNvPr id="0" name=""/>
        <dsp:cNvSpPr/>
      </dsp:nvSpPr>
      <dsp:spPr>
        <a:xfrm>
          <a:off x="2299369" y="0"/>
          <a:ext cx="1216931" cy="88599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Заведующий ДОУ</a:t>
          </a:r>
        </a:p>
      </dsp:txBody>
      <dsp:txXfrm>
        <a:off x="2325319" y="25950"/>
        <a:ext cx="1165031" cy="834091"/>
      </dsp:txXfrm>
    </dsp:sp>
    <dsp:sp modelId="{3C73AA8B-B3AC-4C40-8614-8001CAE430AA}">
      <dsp:nvSpPr>
        <dsp:cNvPr id="0" name=""/>
        <dsp:cNvSpPr/>
      </dsp:nvSpPr>
      <dsp:spPr>
        <a:xfrm>
          <a:off x="178660" y="1089874"/>
          <a:ext cx="1378531" cy="10161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1647E3-2003-4126-9995-A3614D99B19F}">
      <dsp:nvSpPr>
        <dsp:cNvPr id="0" name=""/>
        <dsp:cNvSpPr/>
      </dsp:nvSpPr>
      <dsp:spPr>
        <a:xfrm>
          <a:off x="259771" y="1166929"/>
          <a:ext cx="1378531" cy="101617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 заместитель заведующей по УВР</a:t>
          </a:r>
        </a:p>
      </dsp:txBody>
      <dsp:txXfrm>
        <a:off x="289534" y="1196692"/>
        <a:ext cx="1319005" cy="956648"/>
      </dsp:txXfrm>
    </dsp:sp>
    <dsp:sp modelId="{A74FE6A0-6F4E-423F-BCBB-DB625E88B67C}">
      <dsp:nvSpPr>
        <dsp:cNvPr id="0" name=""/>
        <dsp:cNvSpPr/>
      </dsp:nvSpPr>
      <dsp:spPr>
        <a:xfrm>
          <a:off x="-76232" y="3525576"/>
          <a:ext cx="1015161" cy="63829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5A4197-73F7-445B-8D8C-6CE224CA97DD}">
      <dsp:nvSpPr>
        <dsp:cNvPr id="0" name=""/>
        <dsp:cNvSpPr/>
      </dsp:nvSpPr>
      <dsp:spPr>
        <a:xfrm>
          <a:off x="4878" y="3602631"/>
          <a:ext cx="1015161" cy="6382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Воспитатели</a:t>
          </a:r>
        </a:p>
      </dsp:txBody>
      <dsp:txXfrm>
        <a:off x="23573" y="3621326"/>
        <a:ext cx="977771" cy="600900"/>
      </dsp:txXfrm>
    </dsp:sp>
    <dsp:sp modelId="{75FF671F-2681-40CC-929F-1F42667430C5}">
      <dsp:nvSpPr>
        <dsp:cNvPr id="0" name=""/>
        <dsp:cNvSpPr/>
      </dsp:nvSpPr>
      <dsp:spPr>
        <a:xfrm>
          <a:off x="1259544" y="3525335"/>
          <a:ext cx="1179242" cy="6488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DE571B-825A-4A58-9F5D-0EDA7D34F027}">
      <dsp:nvSpPr>
        <dsp:cNvPr id="0" name=""/>
        <dsp:cNvSpPr/>
      </dsp:nvSpPr>
      <dsp:spPr>
        <a:xfrm>
          <a:off x="1340655" y="3602390"/>
          <a:ext cx="1179242" cy="6488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Специалисты ДОУ</a:t>
          </a:r>
        </a:p>
      </dsp:txBody>
      <dsp:txXfrm>
        <a:off x="1359660" y="3621395"/>
        <a:ext cx="1141232" cy="610872"/>
      </dsp:txXfrm>
    </dsp:sp>
    <dsp:sp modelId="{3BB60B51-B809-4ACA-8234-A800D31F64A3}">
      <dsp:nvSpPr>
        <dsp:cNvPr id="0" name=""/>
        <dsp:cNvSpPr/>
      </dsp:nvSpPr>
      <dsp:spPr>
        <a:xfrm>
          <a:off x="2442311" y="1255495"/>
          <a:ext cx="1139669" cy="9845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AD4E17-12F0-424B-8DB0-7A1B0727D442}">
      <dsp:nvSpPr>
        <dsp:cNvPr id="0" name=""/>
        <dsp:cNvSpPr/>
      </dsp:nvSpPr>
      <dsp:spPr>
        <a:xfrm>
          <a:off x="2523422" y="1332550"/>
          <a:ext cx="1139669" cy="9845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заместитель заведующей по АХР</a:t>
          </a:r>
        </a:p>
      </dsp:txBody>
      <dsp:txXfrm>
        <a:off x="2552258" y="1361386"/>
        <a:ext cx="1081997" cy="926869"/>
      </dsp:txXfrm>
    </dsp:sp>
    <dsp:sp modelId="{14EDAE59-85F1-4507-80CC-1BA5D0877CF0}">
      <dsp:nvSpPr>
        <dsp:cNvPr id="0" name=""/>
        <dsp:cNvSpPr/>
      </dsp:nvSpPr>
      <dsp:spPr>
        <a:xfrm>
          <a:off x="1811495" y="2610622"/>
          <a:ext cx="862270" cy="6524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58F1822-7CBE-4B0B-A750-537DB677353A}">
      <dsp:nvSpPr>
        <dsp:cNvPr id="0" name=""/>
        <dsp:cNvSpPr/>
      </dsp:nvSpPr>
      <dsp:spPr>
        <a:xfrm>
          <a:off x="1892606" y="2687677"/>
          <a:ext cx="862270" cy="6524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Подсобные рабочие, сторожа</a:t>
          </a:r>
        </a:p>
      </dsp:txBody>
      <dsp:txXfrm>
        <a:off x="1911715" y="2706786"/>
        <a:ext cx="824052" cy="614196"/>
      </dsp:txXfrm>
    </dsp:sp>
    <dsp:sp modelId="{2A84461D-FE2E-40BA-9BA6-09FE8D85B952}">
      <dsp:nvSpPr>
        <dsp:cNvPr id="0" name=""/>
        <dsp:cNvSpPr/>
      </dsp:nvSpPr>
      <dsp:spPr>
        <a:xfrm>
          <a:off x="3265583" y="2610390"/>
          <a:ext cx="1046266" cy="5935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F505B8-4D13-46DA-B3CE-C3DEDF4C128A}">
      <dsp:nvSpPr>
        <dsp:cNvPr id="0" name=""/>
        <dsp:cNvSpPr/>
      </dsp:nvSpPr>
      <dsp:spPr>
        <a:xfrm>
          <a:off x="3346693" y="2687445"/>
          <a:ext cx="1046266" cy="59356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 помощники воспитателя</a:t>
          </a:r>
        </a:p>
      </dsp:txBody>
      <dsp:txXfrm>
        <a:off x="3346693" y="2687445"/>
        <a:ext cx="1046266" cy="593567"/>
      </dsp:txXfrm>
    </dsp:sp>
    <dsp:sp modelId="{AAAF76AE-65F6-4B4E-94A7-5D8DD1134FDF}">
      <dsp:nvSpPr>
        <dsp:cNvPr id="0" name=""/>
        <dsp:cNvSpPr/>
      </dsp:nvSpPr>
      <dsp:spPr>
        <a:xfrm>
          <a:off x="4596027" y="1082550"/>
          <a:ext cx="1109228" cy="8090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2B3AD5-F050-4D60-B213-0019FB0E4F0E}">
      <dsp:nvSpPr>
        <dsp:cNvPr id="0" name=""/>
        <dsp:cNvSpPr/>
      </dsp:nvSpPr>
      <dsp:spPr>
        <a:xfrm>
          <a:off x="4677138" y="1159605"/>
          <a:ext cx="1109228" cy="8090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старшая медсестра</a:t>
          </a:r>
        </a:p>
      </dsp:txBody>
      <dsp:txXfrm>
        <a:off x="4700833" y="1183300"/>
        <a:ext cx="1061838" cy="761611"/>
      </dsp:txXfrm>
    </dsp:sp>
    <dsp:sp modelId="{51A111B1-3098-4C8B-8885-7BF0A925056C}">
      <dsp:nvSpPr>
        <dsp:cNvPr id="0" name=""/>
        <dsp:cNvSpPr/>
      </dsp:nvSpPr>
      <dsp:spPr>
        <a:xfrm>
          <a:off x="4714845" y="2731228"/>
          <a:ext cx="882484" cy="632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E525C3-C9BC-404F-B848-0E7C8403E44B}">
      <dsp:nvSpPr>
        <dsp:cNvPr id="0" name=""/>
        <dsp:cNvSpPr/>
      </dsp:nvSpPr>
      <dsp:spPr>
        <a:xfrm>
          <a:off x="4795955" y="2808283"/>
          <a:ext cx="882484" cy="6321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работники пищеблока</a:t>
          </a:r>
        </a:p>
      </dsp:txBody>
      <dsp:txXfrm>
        <a:off x="4814469" y="2826797"/>
        <a:ext cx="845456" cy="59509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539260" y="1147676"/>
          <a:ext cx="1162866" cy="1093306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709558" y="1307787"/>
        <a:ext cx="822270" cy="773084"/>
      </dsp:txXfrm>
    </dsp:sp>
    <dsp:sp modelId="{C1A1CF96-257A-4EAE-8064-55FE929CBCD1}">
      <dsp:nvSpPr>
        <dsp:cNvPr id="0" name=""/>
        <dsp:cNvSpPr/>
      </dsp:nvSpPr>
      <dsp:spPr>
        <a:xfrm rot="16151071">
          <a:off x="2971027" y="933459"/>
          <a:ext cx="279722" cy="144101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992950" y="983892"/>
        <a:ext cx="236492" cy="86461"/>
      </dsp:txXfrm>
    </dsp:sp>
    <dsp:sp modelId="{584C1C46-46E7-45C7-8689-85D2C4B212B7}">
      <dsp:nvSpPr>
        <dsp:cNvPr id="0" name=""/>
        <dsp:cNvSpPr/>
      </dsp:nvSpPr>
      <dsp:spPr>
        <a:xfrm>
          <a:off x="2200273" y="2212"/>
          <a:ext cx="1804800" cy="852294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464580" y="127028"/>
        <a:ext cx="1276186" cy="602662"/>
      </dsp:txXfrm>
    </dsp:sp>
    <dsp:sp modelId="{7748DF96-B7B2-4B0A-AFB2-3F050DAA8AC3}">
      <dsp:nvSpPr>
        <dsp:cNvPr id="0" name=""/>
        <dsp:cNvSpPr/>
      </dsp:nvSpPr>
      <dsp:spPr>
        <a:xfrm rot="19411361">
          <a:off x="3565338" y="1239184"/>
          <a:ext cx="148152" cy="14325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569548" y="1280610"/>
        <a:ext cx="105175" cy="85955"/>
      </dsp:txXfrm>
    </dsp:sp>
    <dsp:sp modelId="{6A98198D-6003-4FBA-BE70-248CC87756D6}">
      <dsp:nvSpPr>
        <dsp:cNvPr id="0" name=""/>
        <dsp:cNvSpPr/>
      </dsp:nvSpPr>
      <dsp:spPr>
        <a:xfrm>
          <a:off x="3480082" y="515570"/>
          <a:ext cx="1317101" cy="852294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672967" y="640386"/>
        <a:ext cx="931331" cy="602662"/>
      </dsp:txXfrm>
    </dsp:sp>
    <dsp:sp modelId="{5E91BE2C-FA8F-4F68-9913-45FC9B086D7A}">
      <dsp:nvSpPr>
        <dsp:cNvPr id="0" name=""/>
        <dsp:cNvSpPr/>
      </dsp:nvSpPr>
      <dsp:spPr>
        <a:xfrm rot="340063">
          <a:off x="3708452" y="1689109"/>
          <a:ext cx="124990" cy="14651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708544" y="1716560"/>
        <a:ext cx="87493" cy="87909"/>
      </dsp:txXfrm>
    </dsp:sp>
    <dsp:sp modelId="{8133AD45-6A79-406D-9EF6-48659FDB593C}">
      <dsp:nvSpPr>
        <dsp:cNvPr id="0" name=""/>
        <dsp:cNvSpPr/>
      </dsp:nvSpPr>
      <dsp:spPr>
        <a:xfrm>
          <a:off x="3825424" y="1371187"/>
          <a:ext cx="1611338" cy="946080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4061399" y="1509737"/>
        <a:ext cx="1139388" cy="668980"/>
      </dsp:txXfrm>
    </dsp:sp>
    <dsp:sp modelId="{9BD4321C-92D1-4A27-8A63-57B9D65125E6}">
      <dsp:nvSpPr>
        <dsp:cNvPr id="0" name=""/>
        <dsp:cNvSpPr/>
      </dsp:nvSpPr>
      <dsp:spPr>
        <a:xfrm rot="3582065">
          <a:off x="3321313" y="2241621"/>
          <a:ext cx="325008" cy="14829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332335" y="2252074"/>
        <a:ext cx="280519" cy="88978"/>
      </dsp:txXfrm>
    </dsp:sp>
    <dsp:sp modelId="{98256E49-673D-4E0B-87FD-69649991C1C0}">
      <dsp:nvSpPr>
        <dsp:cNvPr id="0" name=""/>
        <dsp:cNvSpPr/>
      </dsp:nvSpPr>
      <dsp:spPr>
        <a:xfrm>
          <a:off x="3207138" y="2433830"/>
          <a:ext cx="1189350" cy="852294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3381314" y="2558646"/>
        <a:ext cx="840998" cy="602662"/>
      </dsp:txXfrm>
    </dsp:sp>
    <dsp:sp modelId="{F45057EB-F0E6-422E-8CD4-C16973F2A6BD}">
      <dsp:nvSpPr>
        <dsp:cNvPr id="0" name=""/>
        <dsp:cNvSpPr/>
      </dsp:nvSpPr>
      <dsp:spPr>
        <a:xfrm rot="7118884">
          <a:off x="2624462" y="2237708"/>
          <a:ext cx="312149" cy="15853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659644" y="2248547"/>
        <a:ext cx="264588" cy="95122"/>
      </dsp:txXfrm>
    </dsp:sp>
    <dsp:sp modelId="{EAC38245-228E-4C3F-96B2-3635CB0E4BDF}">
      <dsp:nvSpPr>
        <dsp:cNvPr id="0" name=""/>
        <dsp:cNvSpPr/>
      </dsp:nvSpPr>
      <dsp:spPr>
        <a:xfrm>
          <a:off x="1873389" y="2433830"/>
          <a:ext cx="1221004" cy="852294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2052201" y="2558646"/>
        <a:ext cx="863380" cy="602662"/>
      </dsp:txXfrm>
    </dsp:sp>
    <dsp:sp modelId="{4D105A40-FE42-4001-9716-673DCAFE562D}">
      <dsp:nvSpPr>
        <dsp:cNvPr id="0" name=""/>
        <dsp:cNvSpPr/>
      </dsp:nvSpPr>
      <dsp:spPr>
        <a:xfrm rot="10270056">
          <a:off x="2361286" y="1726753"/>
          <a:ext cx="182822" cy="14274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03856" y="1752015"/>
        <a:ext cx="139998" cy="85648"/>
      </dsp:txXfrm>
    </dsp:sp>
    <dsp:sp modelId="{75BF5B0A-0A6D-41F6-8E88-88D2B9DADCFE}">
      <dsp:nvSpPr>
        <dsp:cNvPr id="0" name=""/>
        <dsp:cNvSpPr/>
      </dsp:nvSpPr>
      <dsp:spPr>
        <a:xfrm>
          <a:off x="1146025" y="1470429"/>
          <a:ext cx="1220433" cy="871837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1324753" y="1598107"/>
        <a:ext cx="862977" cy="616481"/>
      </dsp:txXfrm>
    </dsp:sp>
    <dsp:sp modelId="{2022397C-233E-4C4B-9AAB-A59BABCD1463}">
      <dsp:nvSpPr>
        <dsp:cNvPr id="0" name=""/>
        <dsp:cNvSpPr/>
      </dsp:nvSpPr>
      <dsp:spPr>
        <a:xfrm rot="12797729">
          <a:off x="2358134" y="1215509"/>
          <a:ext cx="306570" cy="157340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401462" y="1259933"/>
        <a:ext cx="259368" cy="94404"/>
      </dsp:txXfrm>
    </dsp:sp>
    <dsp:sp modelId="{D52EAF54-3AE7-484F-AD6A-8550BE0DF345}">
      <dsp:nvSpPr>
        <dsp:cNvPr id="0" name=""/>
        <dsp:cNvSpPr/>
      </dsp:nvSpPr>
      <dsp:spPr>
        <a:xfrm>
          <a:off x="1383704" y="496529"/>
          <a:ext cx="1124116" cy="852294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548327" y="621345"/>
        <a:ext cx="794870" cy="60266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99AF82-3311-47CF-B2E2-908CDAB7EED5}">
      <dsp:nvSpPr>
        <dsp:cNvPr id="0" name=""/>
        <dsp:cNvSpPr/>
      </dsp:nvSpPr>
      <dsp:spPr>
        <a:xfrm>
          <a:off x="1910922" y="1304927"/>
          <a:ext cx="1699051" cy="1460895"/>
        </a:xfrm>
        <a:prstGeom prst="ellipse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Коррекция речи</a:t>
          </a:r>
        </a:p>
      </dsp:txBody>
      <dsp:txXfrm>
        <a:off x="2159742" y="1518870"/>
        <a:ext cx="1201411" cy="1033009"/>
      </dsp:txXfrm>
    </dsp:sp>
    <dsp:sp modelId="{755E88ED-BF7F-450F-BBC3-854DF8F3C9B7}">
      <dsp:nvSpPr>
        <dsp:cNvPr id="0" name=""/>
        <dsp:cNvSpPr/>
      </dsp:nvSpPr>
      <dsp:spPr>
        <a:xfrm rot="16091328">
          <a:off x="2312330" y="785640"/>
          <a:ext cx="823889" cy="211603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2345074" y="859686"/>
        <a:ext cx="760408" cy="126961"/>
      </dsp:txXfrm>
    </dsp:sp>
    <dsp:sp modelId="{049DCBFE-ECBF-41BD-82C9-F18604757D2A}">
      <dsp:nvSpPr>
        <dsp:cNvPr id="0" name=""/>
        <dsp:cNvSpPr/>
      </dsp:nvSpPr>
      <dsp:spPr>
        <a:xfrm>
          <a:off x="1380770" y="3315"/>
          <a:ext cx="2645032" cy="448781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образовательная деятельность</a:t>
          </a:r>
        </a:p>
      </dsp:txBody>
      <dsp:txXfrm>
        <a:off x="1380770" y="3315"/>
        <a:ext cx="2645032" cy="448781"/>
      </dsp:txXfrm>
    </dsp:sp>
    <dsp:sp modelId="{5D39A830-E2CB-49C0-B755-22CFB8B6E9BF}">
      <dsp:nvSpPr>
        <dsp:cNvPr id="0" name=""/>
        <dsp:cNvSpPr/>
      </dsp:nvSpPr>
      <dsp:spPr>
        <a:xfrm rot="19519358">
          <a:off x="3644309" y="451690"/>
          <a:ext cx="238070" cy="151737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1680000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648352" y="494987"/>
        <a:ext cx="192549" cy="91043"/>
      </dsp:txXfrm>
    </dsp:sp>
    <dsp:sp modelId="{AF175C49-5EE9-4635-9839-FC8B37EC22D6}">
      <dsp:nvSpPr>
        <dsp:cNvPr id="0" name=""/>
        <dsp:cNvSpPr/>
      </dsp:nvSpPr>
      <dsp:spPr>
        <a:xfrm>
          <a:off x="3098965" y="787528"/>
          <a:ext cx="2349334" cy="401904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подгрупповая</a:t>
          </a:r>
        </a:p>
      </dsp:txBody>
      <dsp:txXfrm>
        <a:off x="3098965" y="787528"/>
        <a:ext cx="2349334" cy="401904"/>
      </dsp:txXfrm>
    </dsp:sp>
    <dsp:sp modelId="{2EF2859D-D2D5-4BBF-9854-4E2A87718583}">
      <dsp:nvSpPr>
        <dsp:cNvPr id="0" name=""/>
        <dsp:cNvSpPr/>
      </dsp:nvSpPr>
      <dsp:spPr>
        <a:xfrm rot="21367940">
          <a:off x="3613647" y="1863174"/>
          <a:ext cx="366669" cy="204247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3613717" y="1906090"/>
        <a:ext cx="305395" cy="122549"/>
      </dsp:txXfrm>
    </dsp:sp>
    <dsp:sp modelId="{D5ED890F-94F8-4627-9CD4-D40C1CFE4EFD}">
      <dsp:nvSpPr>
        <dsp:cNvPr id="0" name=""/>
        <dsp:cNvSpPr/>
      </dsp:nvSpPr>
      <dsp:spPr>
        <a:xfrm>
          <a:off x="3992512" y="1516062"/>
          <a:ext cx="1455787" cy="773613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воспитателя (по заданию логопеда)</a:t>
          </a:r>
        </a:p>
      </dsp:txBody>
      <dsp:txXfrm>
        <a:off x="3992512" y="1516062"/>
        <a:ext cx="1455787" cy="773613"/>
      </dsp:txXfrm>
    </dsp:sp>
    <dsp:sp modelId="{DB657BBC-9405-4C61-8375-D554E6619545}">
      <dsp:nvSpPr>
        <dsp:cNvPr id="0" name=""/>
        <dsp:cNvSpPr/>
      </dsp:nvSpPr>
      <dsp:spPr>
        <a:xfrm rot="1921473">
          <a:off x="3435359" y="2526553"/>
          <a:ext cx="650645" cy="227807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3440559" y="2553994"/>
        <a:ext cx="582303" cy="136685"/>
      </dsp:txXfrm>
    </dsp:sp>
    <dsp:sp modelId="{9BCC9EA9-0A4A-42C0-8A8E-F86A3AC5DD50}">
      <dsp:nvSpPr>
        <dsp:cNvPr id="0" name=""/>
        <dsp:cNvSpPr/>
      </dsp:nvSpPr>
      <dsp:spPr>
        <a:xfrm>
          <a:off x="3966854" y="2840725"/>
          <a:ext cx="1404045" cy="776609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коррекцию речевых нарушений</a:t>
          </a:r>
        </a:p>
      </dsp:txBody>
      <dsp:txXfrm>
        <a:off x="3966854" y="2840725"/>
        <a:ext cx="1404045" cy="776609"/>
      </dsp:txXfrm>
    </dsp:sp>
    <dsp:sp modelId="{C48C53DF-030E-4926-A1F2-561BE5E371E6}">
      <dsp:nvSpPr>
        <dsp:cNvPr id="0" name=""/>
        <dsp:cNvSpPr/>
      </dsp:nvSpPr>
      <dsp:spPr>
        <a:xfrm rot="5209423">
          <a:off x="2440517" y="3053754"/>
          <a:ext cx="744071" cy="212641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2470646" y="3064435"/>
        <a:ext cx="680279" cy="127585"/>
      </dsp:txXfrm>
    </dsp:sp>
    <dsp:sp modelId="{4D0C433E-53F2-4D60-A92B-EA6A2773E89A}">
      <dsp:nvSpPr>
        <dsp:cNvPr id="0" name=""/>
        <dsp:cNvSpPr/>
      </dsp:nvSpPr>
      <dsp:spPr>
        <a:xfrm>
          <a:off x="2001386" y="3579434"/>
          <a:ext cx="1737065" cy="857223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речевое общение в самостоятельной деятельности с детьми и режимных моментах</a:t>
          </a:r>
        </a:p>
      </dsp:txBody>
      <dsp:txXfrm>
        <a:off x="2001386" y="3579434"/>
        <a:ext cx="1737065" cy="857223"/>
      </dsp:txXfrm>
    </dsp:sp>
    <dsp:sp modelId="{7939F4FF-1ADB-4DF8-93FB-1CC26E6BF5CE}">
      <dsp:nvSpPr>
        <dsp:cNvPr id="0" name=""/>
        <dsp:cNvSpPr/>
      </dsp:nvSpPr>
      <dsp:spPr>
        <a:xfrm rot="8681246">
          <a:off x="1489311" y="2566706"/>
          <a:ext cx="657165" cy="221377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1549614" y="2591786"/>
        <a:ext cx="590752" cy="132827"/>
      </dsp:txXfrm>
    </dsp:sp>
    <dsp:sp modelId="{A7916FB7-976F-4413-BA80-BC5D25920F5B}">
      <dsp:nvSpPr>
        <dsp:cNvPr id="0" name=""/>
        <dsp:cNvSpPr/>
      </dsp:nvSpPr>
      <dsp:spPr>
        <a:xfrm>
          <a:off x="325672" y="2909398"/>
          <a:ext cx="1343536" cy="749671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игры на развитие речевой активности</a:t>
          </a:r>
        </a:p>
      </dsp:txBody>
      <dsp:txXfrm>
        <a:off x="325672" y="2909398"/>
        <a:ext cx="1343536" cy="749671"/>
      </dsp:txXfrm>
    </dsp:sp>
    <dsp:sp modelId="{2DE182C9-2B92-4373-A835-8568F98F0D86}">
      <dsp:nvSpPr>
        <dsp:cNvPr id="0" name=""/>
        <dsp:cNvSpPr/>
      </dsp:nvSpPr>
      <dsp:spPr>
        <a:xfrm rot="10961437">
          <a:off x="1442962" y="1875861"/>
          <a:ext cx="458482" cy="216743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 rot="10800000">
        <a:off x="1507949" y="1920736"/>
        <a:ext cx="393459" cy="130045"/>
      </dsp:txXfrm>
    </dsp:sp>
    <dsp:sp modelId="{619283F8-809D-42D0-A447-E255EA7D5FEF}">
      <dsp:nvSpPr>
        <dsp:cNvPr id="0" name=""/>
        <dsp:cNvSpPr/>
      </dsp:nvSpPr>
      <dsp:spPr>
        <a:xfrm>
          <a:off x="0" y="1540879"/>
          <a:ext cx="1419852" cy="796263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индивидуальная работа учителя-логопеда</a:t>
          </a:r>
        </a:p>
      </dsp:txBody>
      <dsp:txXfrm>
        <a:off x="0" y="1540879"/>
        <a:ext cx="1419852" cy="796263"/>
      </dsp:txXfrm>
    </dsp:sp>
    <dsp:sp modelId="{6B144CED-45A0-4096-87B7-E54694E4D42B}">
      <dsp:nvSpPr>
        <dsp:cNvPr id="0" name=""/>
        <dsp:cNvSpPr/>
      </dsp:nvSpPr>
      <dsp:spPr>
        <a:xfrm rot="12741309">
          <a:off x="1572513" y="445843"/>
          <a:ext cx="227052" cy="151359"/>
        </a:xfrm>
        <a:prstGeom prst="rightArrow">
          <a:avLst>
            <a:gd name="adj1" fmla="val 60000"/>
            <a:gd name="adj2" fmla="val 50000"/>
          </a:avLst>
        </a:prstGeom>
        <a:solidFill>
          <a:schemeClr val="tx1">
            <a:lumMod val="65000"/>
            <a:lumOff val="35000"/>
          </a:schemeClr>
        </a:solidFill>
        <a:ln>
          <a:noFill/>
        </a:ln>
        <a:effectLst/>
        <a:scene3d>
          <a:camera prst="orthographicFront">
            <a:rot lat="0" lon="0" rev="5400000"/>
          </a:camera>
          <a:lightRig rig="threePt" dir="t"/>
        </a:scene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614396" y="488265"/>
        <a:ext cx="181644" cy="90815"/>
      </dsp:txXfrm>
    </dsp:sp>
    <dsp:sp modelId="{F5102BD6-61AB-42E0-89E7-918B821EE556}">
      <dsp:nvSpPr>
        <dsp:cNvPr id="0" name=""/>
        <dsp:cNvSpPr/>
      </dsp:nvSpPr>
      <dsp:spPr>
        <a:xfrm>
          <a:off x="0" y="762193"/>
          <a:ext cx="2118002" cy="390553"/>
        </a:xfrm>
        <a:prstGeom prst="flowChartProcess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фронтальная</a:t>
          </a:r>
          <a:r>
            <a:rPr lang="ru-RU" sz="1300" kern="1200"/>
            <a:t> </a:t>
          </a:r>
        </a:p>
      </dsp:txBody>
      <dsp:txXfrm>
        <a:off x="0" y="762193"/>
        <a:ext cx="2118002" cy="3905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88AA-AFC3-41B7-A852-D93940AA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47</Pages>
  <Words>17537</Words>
  <Characters>99964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BenQ</cp:lastModifiedBy>
  <cp:revision>159</cp:revision>
  <dcterms:created xsi:type="dcterms:W3CDTF">2020-12-26T10:01:00Z</dcterms:created>
  <dcterms:modified xsi:type="dcterms:W3CDTF">2021-01-12T08:56:00Z</dcterms:modified>
</cp:coreProperties>
</file>